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85E" w:rsidRPr="00B95ED9" w:rsidRDefault="00D6585E" w:rsidP="00D65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І</w:t>
      </w:r>
      <w:r w:rsidRPr="00B95ED9">
        <w:rPr>
          <w:rFonts w:ascii="Times New Roman" w:eastAsia="Times New Roman" w:hAnsi="Times New Roman" w:cs="Times New Roman"/>
          <w:sz w:val="32"/>
          <w:szCs w:val="32"/>
          <w:lang w:eastAsia="ru-RU"/>
        </w:rPr>
        <w:t>І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І</w:t>
      </w:r>
      <w:r w:rsidRPr="00B95E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сесія VІIІ скликання</w:t>
      </w:r>
    </w:p>
    <w:p w:rsidR="00D6585E" w:rsidRPr="00B95ED9" w:rsidRDefault="00D6585E" w:rsidP="00D6585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6585E" w:rsidRPr="00B95ED9" w:rsidRDefault="00D6585E" w:rsidP="00D658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ПРОТОКОЛ №33</w:t>
      </w:r>
    </w:p>
    <w:p w:rsidR="00D6585E" w:rsidRPr="00B95ED9" w:rsidRDefault="00D6585E" w:rsidP="00D658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95ED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пленарного засідання</w:t>
      </w:r>
    </w:p>
    <w:p w:rsidR="00D6585E" w:rsidRPr="0099176C" w:rsidRDefault="00D6585E" w:rsidP="00D658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91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продовження пленарного засідання ІІ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 w:rsidRPr="00991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сесії  Київсько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 міської ради           VІІІ скликання 08.12</w:t>
      </w:r>
      <w:r w:rsidRPr="00991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.2016</w:t>
      </w:r>
      <w:r w:rsidR="00DD0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та 12.12.2016</w:t>
      </w:r>
    </w:p>
    <w:p w:rsidR="00D6585E" w:rsidRPr="00B95ED9" w:rsidRDefault="00D6585E" w:rsidP="00D658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6585E" w:rsidRPr="00A85283" w:rsidRDefault="00D6585E" w:rsidP="00D6585E">
      <w:pPr>
        <w:tabs>
          <w:tab w:val="left" w:pos="750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95E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95E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5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Початок о </w:t>
      </w:r>
      <w:r w:rsidR="00277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8AA" w:rsidRPr="002778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11.28</w:t>
      </w:r>
      <w:r w:rsidRPr="00A8528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</w:p>
    <w:p w:rsidR="00D6585E" w:rsidRPr="00B95ED9" w:rsidRDefault="00D6585E" w:rsidP="00D658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20.12</w:t>
      </w:r>
      <w:r w:rsidRPr="00B95E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.2016 </w:t>
      </w:r>
    </w:p>
    <w:p w:rsidR="009074C6" w:rsidRDefault="009074C6"/>
    <w:p w:rsidR="00554A70" w:rsidRPr="00B95ED9" w:rsidRDefault="00554A70" w:rsidP="00554A70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ED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Пленарне засідання 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ІІ</w:t>
      </w:r>
      <w:r w:rsidRPr="00B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сесії Київської міської ради VІIІ скликання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20.12</w:t>
      </w:r>
      <w:r w:rsidRPr="00B95ED9">
        <w:rPr>
          <w:rFonts w:ascii="Times New Roman" w:eastAsia="Times New Roman" w:hAnsi="Times New Roman" w:cs="Times New Roman"/>
          <w:sz w:val="28"/>
          <w:szCs w:val="28"/>
          <w:lang w:eastAsia="ru-RU"/>
        </w:rPr>
        <w:t>.2016 відкрив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Прокопів В.В.</w:t>
      </w:r>
    </w:p>
    <w:p w:rsidR="00894E15" w:rsidRDefault="00554A70" w:rsidP="00894E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Зареєстровано 89 депутатів</w:t>
      </w:r>
      <w:r w:rsidRPr="00B95E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4A70" w:rsidRPr="00B95ED9" w:rsidRDefault="00554A70" w:rsidP="00554A70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5ED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оголосив пленарне засідання 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ІІ</w:t>
      </w:r>
      <w:r w:rsidRPr="00B9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сесії Київсько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ї міської ради VІIІ скликання 20.12</w:t>
      </w:r>
      <w:r w:rsidRPr="00B95ED9">
        <w:rPr>
          <w:rFonts w:ascii="Times New Roman" w:eastAsia="Times New Roman" w:hAnsi="Times New Roman" w:cs="Times New Roman"/>
          <w:sz w:val="28"/>
          <w:szCs w:val="28"/>
          <w:lang w:eastAsia="ru-RU"/>
        </w:rPr>
        <w:t>.2016 відкритим.</w:t>
      </w:r>
    </w:p>
    <w:p w:rsidR="00B70A95" w:rsidRDefault="00554A70" w:rsidP="00894E15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E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Депутати Київської міської ради виконали Державний Гімн України.</w:t>
      </w:r>
    </w:p>
    <w:p w:rsidR="00B70A95" w:rsidRPr="00B70A95" w:rsidRDefault="00B70A95" w:rsidP="00B70A95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повідомив, що в сесійній залі присутні представники </w:t>
      </w:r>
      <w:r w:rsidR="00AB3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Київського міського осередку Пласту </w:t>
      </w:r>
      <w:r w:rsidRPr="00B70A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 скаутської організації України, які принесли до приміщення Київської міської ради Віфлеємський вогонь Миру.</w:t>
      </w:r>
    </w:p>
    <w:p w:rsidR="00B70A95" w:rsidRPr="00B70A95" w:rsidRDefault="00B70A95" w:rsidP="00B70A95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Виступила представник </w:t>
      </w:r>
      <w:r w:rsidR="00AB3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Київського міського осередку Пласту </w:t>
      </w:r>
      <w:r w:rsidRPr="00B70A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 скаутської організації України</w:t>
      </w:r>
      <w:r w:rsidR="00AB3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передала з</w:t>
      </w:r>
      <w:r w:rsidR="00AB37EC"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</w:t>
      </w:r>
      <w:r w:rsidR="00AB37E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B37EC"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 – секретар</w:t>
      </w:r>
      <w:r w:rsidR="00AB37E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B37EC"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Прокопів</w:t>
      </w:r>
      <w:r w:rsidR="00146CD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B37EC"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  <w:r w:rsidR="00146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Віфлеємський вогонь Миру</w:t>
      </w:r>
      <w:r w:rsidRPr="00B7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54A70" w:rsidRDefault="00C4650D" w:rsidP="007A638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Прокопів В.В</w:t>
      </w:r>
      <w:r w:rsidRPr="00C4650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привітав з днем народження депутат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Pr="00C46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Тесленка П.П., депутатська фракція «Єдність», та </w:t>
      </w:r>
      <w:r w:rsidRPr="00C4650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Марченка Р.В., депутатська фракція «Об’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єднання «Самопоміч».</w:t>
      </w:r>
    </w:p>
    <w:p w:rsidR="002B6A88" w:rsidRDefault="007A6386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повідомив, що під час пленарного засідання 12.12.2016  </w:t>
      </w:r>
      <w:r w:rsidR="002B6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розділі 3.3 порядку денного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проголосовані </w:t>
      </w:r>
      <w:r w:rsidR="002B6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всі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 рішень</w:t>
      </w:r>
      <w:r w:rsidR="002B6A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6A88" w:rsidRPr="002B6A88" w:rsidRDefault="002B6A88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6A8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громадянину Савчуку Віктору Івановичу на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</w:t>
      </w:r>
      <w:r w:rsidRPr="002B6A8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вул. Будівельників, 38-б у Дніпровському районі м. Києва для експлуатації та обслуговування нежитлової будівлі (торговельні, с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кладські та офісні приміщення)    </w:t>
      </w:r>
      <w:r w:rsidRPr="002B6A8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(К-26405)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2B6A8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05.04.2016 №08/231-1648/ПР)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2B6A88" w:rsidRDefault="002B6A88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F971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2B6A88" w:rsidRDefault="00D33B5A" w:rsidP="00D33B5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Київської міської ради Назаренко В.Е., депутатська фракція «Всеукраїнське об’єднання «Свобода</w:t>
      </w:r>
      <w:r w:rsidR="009F6EDE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виступив щодо загострення ситуації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9F6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сході України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 запропонував вшанува</w:t>
      </w:r>
      <w:r w:rsidR="009F6EDE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пам'ять загиблих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3B5A" w:rsidRPr="00D33B5A" w:rsidRDefault="00D33B5A" w:rsidP="00D33B5A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оголосив хвилину мовчання за загиблими героями.</w:t>
      </w:r>
    </w:p>
    <w:p w:rsidR="00D33B5A" w:rsidRPr="00D33B5A" w:rsidRDefault="00D33B5A" w:rsidP="00D33B5A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Хвилина мовчання.</w:t>
      </w:r>
    </w:p>
    <w:p w:rsidR="00D33B5A" w:rsidRDefault="00C61DC9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В.Л., депутатська фракція                              «ВО «Батьківщина», привітав з народженням доньки депутата Київської міської ради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Паладія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депутатська фракція  «ВО «Батьківщина».</w:t>
      </w:r>
    </w:p>
    <w:p w:rsidR="00C61DC9" w:rsidRPr="00D47C95" w:rsidRDefault="00C61DC9" w:rsidP="00C61DC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 проект рішення</w:t>
      </w:r>
      <w:r w:rsidR="00BA589A" w:rsidRPr="00BA589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BA589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="00BA589A" w:rsidRPr="002B6A8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громадянину Савчуку Віктору Івановичу на вул. Будівельників, 38-б у Дніпровському районі м. Києва для експлуатації та обслуговування нежитлової будівлі (торговельні, с</w:t>
      </w:r>
      <w:r w:rsidR="00BA589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кладські та офісні приміщення)» </w:t>
      </w:r>
      <w:r w:rsidR="00BA589A" w:rsidRPr="002B6A8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(К-26405)</w:t>
      </w:r>
      <w:r w:rsidR="00BA589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</w:t>
      </w:r>
      <w:r w:rsidR="00BA589A" w:rsidRPr="002B6A8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05.04.2016 №08/231-1648/ПР)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C61DC9" w:rsidRPr="00D47C95" w:rsidRDefault="00C61DC9" w:rsidP="00C61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61DC9" w:rsidRPr="002B6A88" w:rsidRDefault="00C61DC9" w:rsidP="00C61DC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1D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об’єднанню громадян «БЛАГОДІЙНИЦЬКИЙ ЦЕНТР СОЦІАЛЬНОЇ, МЕДИЧНОЇ І ТРУДОВОЇ РЕАБІЛІТАЦІЇ ВЕТЕРАНІВ АФГАНСЬКОЇ ВІЙНИ ПЕЧЕРСЬКОГО РАЙОНУ М. КИЄВА» на вул. Польовій, 73 у Солом'янському районі м. Києва для будівництва, експлуатації та обслуговування протезної майстерні, адміністративних приміщень, гаражів та 10-12 кімнат відпочинку для замовників у складі житлового комплексу (К-26829).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C61D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17.08.2016 №08/231-3470/ПР).</w:t>
      </w:r>
    </w:p>
    <w:p w:rsidR="00C61DC9" w:rsidRDefault="00C61DC9" w:rsidP="00C61DC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F971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21793B" w:rsidRPr="00D47C95" w:rsidRDefault="0021793B" w:rsidP="0021793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21793B" w:rsidRPr="00D47C95" w:rsidRDefault="0021793B" w:rsidP="002179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1793B" w:rsidRPr="002B6A88" w:rsidRDefault="0021793B" w:rsidP="0021793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93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погодження документації із землеустрою щодо поділу земельної ділянки комунального під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приємства Міжнародний аеропорт «Київ»</w:t>
      </w:r>
      <w:r w:rsidRPr="0021793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експлуатації та обслуговування виробничо-господарських будівель та ін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женерних споруд в аеропорту «Київ»</w:t>
      </w:r>
      <w:r w:rsidRPr="0021793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(Жуляни) у Солом'янському районі м. Києва (А-21471).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12.10.2016 №08/231-4260/ПР</w:t>
      </w:r>
      <w:r w:rsidRPr="00C61D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21793B" w:rsidRDefault="0021793B" w:rsidP="0021793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F971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21793B" w:rsidRPr="00D47C95" w:rsidRDefault="0021793B" w:rsidP="0021793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21793B" w:rsidRPr="00D47C95" w:rsidRDefault="0021793B" w:rsidP="002179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="00F43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F43D23">
        <w:rPr>
          <w:rFonts w:ascii="Times New Roman" w:eastAsia="Times New Roman" w:hAnsi="Times New Roman" w:cs="Times New Roman"/>
          <w:sz w:val="28"/>
          <w:szCs w:val="28"/>
          <w:lang w:eastAsia="ru-RU"/>
        </w:rPr>
        <w:t>59, проти – 8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F43D2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43D23" w:rsidRPr="002B6A88" w:rsidRDefault="00F43D23" w:rsidP="00F43D2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D2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  згоди   на   розроблення   технічної  документації  із землеустрою щодо поділу земельної ділянки товариству з обмеженою відповідальністю «Лін </w:t>
      </w:r>
      <w:proofErr w:type="spellStart"/>
      <w:r w:rsidRPr="00F43D2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Беккер</w:t>
      </w:r>
      <w:proofErr w:type="spellEnd"/>
      <w:r w:rsidRPr="00F43D2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 на вул. Молодогвардійській, 22 у Солом'янському районі м. Києва для експлуатації та обслуговування комплексу адміністративно-виробничих будівель і споруд (К-26194). (Від 22.09.2016 №08/231-3928/ПР</w:t>
      </w:r>
      <w:r w:rsidRPr="00C61D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F43D23" w:rsidRDefault="00F43D23" w:rsidP="00F43D2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F971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F43D23" w:rsidRPr="00D47C95" w:rsidRDefault="00F43D23" w:rsidP="00F43D2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F43D23" w:rsidRPr="00D47C95" w:rsidRDefault="00F43D23" w:rsidP="00F43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916B4" w:rsidRPr="002B6A88" w:rsidRDefault="00B916B4" w:rsidP="00B916B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6B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«ЕНЕРГОПОСТАЧ»</w:t>
      </w:r>
      <w:r w:rsidRPr="00B916B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Павла Усенка, 3 у Дніпровському районі м. Києва для експлуатації та обслуговува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ння нежитлової будівлі (клубу)            </w:t>
      </w:r>
      <w:r w:rsidRPr="00B916B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(К-25724). (Від 26.04.2016 №08/231-1973/ПР</w:t>
      </w:r>
      <w:r w:rsidRPr="00C61D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B916B4" w:rsidRDefault="00B916B4" w:rsidP="00B916B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F971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B916B4" w:rsidRPr="00D47C95" w:rsidRDefault="00B916B4" w:rsidP="00B916B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B916B4" w:rsidRPr="00D47C95" w:rsidRDefault="00B916B4" w:rsidP="00B916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916B4" w:rsidRPr="002B6A88" w:rsidRDefault="00B916B4" w:rsidP="00B916B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6B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релігійній громаді Незалежній Помісній Церкві Єв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ангельських Християн Баптистів «Друзі Христа»</w:t>
      </w:r>
      <w:r w:rsidRPr="00B916B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 Дніпровському районі м. Києва на вул. Марка Черемшини, 5 у Дніпровському районі м. Києва для обслуговування молитовного будинку (К-25591). (Від 18.04.2016 №08/231-1866/ПР</w:t>
      </w:r>
      <w:r w:rsidRPr="00C61D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B916B4" w:rsidRDefault="00B916B4" w:rsidP="00B916B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F971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B916B4" w:rsidRPr="00D47C95" w:rsidRDefault="00B916B4" w:rsidP="00B916B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B916B4" w:rsidRPr="00D47C95" w:rsidRDefault="00B916B4" w:rsidP="00B916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924D4B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924D4B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24D4B" w:rsidRPr="002B6A88" w:rsidRDefault="00924D4B" w:rsidP="00924D4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4D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публ</w:t>
      </w:r>
      <w:r w:rsidR="008C1B5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ічному акціонерному товариству «Акціонерна компанія «Київводоканал»</w:t>
      </w:r>
      <w:r w:rsidRPr="00924D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просп. Героїв Сталінграда, 14-ж в Оболонському районі м. Києва для реконструкції, експлуатації, обслуговування та будівництва споруд з водопостачання та адміністративно - побуто</w:t>
      </w:r>
      <w:r w:rsidR="008C1B5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вих приміщень</w:t>
      </w:r>
      <w:r w:rsidRPr="00924D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(К-20942)</w:t>
      </w:r>
      <w:r w:rsidR="008C1B5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924D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23.02.2016 №08/231-1075/ПР</w:t>
      </w:r>
      <w:r w:rsidRPr="00C61D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924D4B" w:rsidRDefault="00924D4B" w:rsidP="00924D4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F971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924D4B" w:rsidRPr="00D47C95" w:rsidRDefault="00924D4B" w:rsidP="00924D4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924D4B" w:rsidRPr="00D47C95" w:rsidRDefault="00924D4B" w:rsidP="00924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8C1B55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30935" w:rsidRPr="002B6A88" w:rsidRDefault="00F30935" w:rsidP="00F3093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093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 надання  дозволу на розроблення проекту землеустрою щодо відведення земельної ділянки публ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ічному акціонерному товариству «Укртелеком»</w:t>
      </w:r>
      <w:r w:rsidRPr="00F3093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Брест-Литовському шосе, 17 у Святошинському районі м.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F3093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Києва для обслуговування об'єктів зв'язку (монтерський будинок, склади, гаражі) (К-26256). (Від 29.03.2016 №08/231-1538/ПР</w:t>
      </w:r>
      <w:r w:rsidRPr="00C61D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F30935" w:rsidRDefault="00F30935" w:rsidP="00F3093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F971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F30935" w:rsidRPr="00D47C95" w:rsidRDefault="00F30935" w:rsidP="00F3093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F30935" w:rsidRPr="00D47C95" w:rsidRDefault="00F30935" w:rsidP="00F309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71, проти – 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D5D8D" w:rsidRPr="002B6A88" w:rsidRDefault="000D5D8D" w:rsidP="000D5D8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5D8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фонду спеціального призначення «Спецжитлофонд»</w:t>
      </w:r>
      <w:r w:rsidRPr="000D5D8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</w:t>
      </w:r>
      <w:r w:rsidRPr="000D5D8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вул. Ярославській, 20, 20-а, 20-б та вул. Нижній Вал, 31-а  у Подільському районі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</w:t>
      </w:r>
      <w:r w:rsidRPr="000D5D8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м. Києва для обслуговування, експлуатації житлових будинків та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благоустрою прилеглої території</w:t>
      </w:r>
      <w:r w:rsidRPr="000D5D8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(К-26637). (Від 07.06.2016 №08/231-2504/ПР</w:t>
      </w:r>
      <w:r w:rsidRPr="00C61D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0D5D8D" w:rsidRDefault="000D5D8D" w:rsidP="000D5D8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F971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0D5D8D" w:rsidRPr="00D47C95" w:rsidRDefault="000D5D8D" w:rsidP="000D5D8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0D5D8D" w:rsidRPr="00D47C95" w:rsidRDefault="000D5D8D" w:rsidP="000D5D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63388E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63388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3388E" w:rsidRPr="002B6A88" w:rsidRDefault="0063388E" w:rsidP="0063388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38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«СТАРТ-94»</w:t>
      </w:r>
      <w:r w:rsidR="005116E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Маршала Гречка, 20</w:t>
      </w:r>
      <w:r w:rsidRPr="006338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(літ.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6338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Б) у Подільському районі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м. Києва для розміщення аптеки</w:t>
      </w:r>
      <w:r w:rsidRPr="006338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(К-27058)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6338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15.08.2016 №08/231-3438/ПР</w:t>
      </w:r>
      <w:r w:rsidRPr="00C61D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63388E" w:rsidRDefault="0063388E" w:rsidP="0063388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1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F9715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63388E" w:rsidRPr="00D47C95" w:rsidRDefault="0063388E" w:rsidP="0063388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63388E" w:rsidRPr="00D47C95" w:rsidRDefault="0063388E" w:rsidP="006338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E180F" w:rsidRPr="001E6EF9" w:rsidRDefault="005E180F" w:rsidP="005E18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запропонував повернутись до розгляду проекту рішення «</w:t>
      </w:r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згоди на розроблення технічної документації із землеустрою щодо поділу земельної ділянки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Мегаполісжитлобуд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Кільцевій дорозі, 1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-</w:t>
      </w:r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а, 1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-</w:t>
      </w:r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 у Голосіївському районі м. Києва для будівництва, експлуатації та обслуговування житлових будинків, багатофункціонального торговельно-розважального, виставково-</w:t>
      </w:r>
      <w:proofErr w:type="spellStart"/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готельно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-офісного комплексу з паркінгом»</w:t>
      </w:r>
      <w:r w:rsidRPr="005E180F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(К-28200). (Від 17.11.2016 №08/231-4652/ПР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5E180F" w:rsidRPr="001E6EF9" w:rsidRDefault="005E180F" w:rsidP="005E18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 пропозицію голови постійної комісії Київської міської ради з питань містобудування, архітектури та землекористування Міщенка О.Г., депутатська фракція «Солідарність».</w:t>
      </w:r>
    </w:p>
    <w:p w:rsidR="005E180F" w:rsidRPr="00D74B54" w:rsidRDefault="005E180F" w:rsidP="005E180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D4D8E" w:rsidRPr="001E6EF9" w:rsidRDefault="001D4D8E" w:rsidP="001D4D8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згоди на розроблення технічної документації із землеустрою щодо поділу земельної ділянки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Мегаполісжитлобуд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Кільцевій дорозі, 1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-</w:t>
      </w:r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а, 1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-</w:t>
      </w:r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 у Голосіївському районі м. Києва для будівництва, експлуатації та обслуговування житлових будинків, багатофункціонального торговельно-розважального, виставково-</w:t>
      </w:r>
      <w:proofErr w:type="spellStart"/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готельно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-офісного комплексу з паркінгом</w:t>
      </w:r>
      <w:r w:rsidRPr="005E180F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5E180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(К-28200). (Від 17.11.2016 №08/231-4652/ПР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2E1A4F" w:rsidRDefault="002E1A4F" w:rsidP="002E1A4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2E1A4F" w:rsidRPr="00D47C95" w:rsidRDefault="002E1A4F" w:rsidP="002E1A4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="004775B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="004775B2"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 w:rsidR="004775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1A4F" w:rsidRPr="00D47C95" w:rsidRDefault="002E1A4F" w:rsidP="002E1A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70, проти – 10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3388E" w:rsidRPr="002B6A88" w:rsidRDefault="002E1A4F" w:rsidP="0063388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запропонував повернутись до розгляду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E1A4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«БДЖІЛКА-СЕРВІС»</w:t>
      </w:r>
      <w:r w:rsidRPr="002E1A4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Раїси Окіпної, 3-г у Дніпровському районі м. Києва для експлуатації та обслу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говування продуктового магазину»</w:t>
      </w:r>
      <w:r w:rsidRPr="002E1A4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(К-28062).</w:t>
      </w:r>
      <w:r w:rsidRPr="002E1A4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10.11.2016 №08/231-4575/ПР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). </w:t>
      </w:r>
    </w:p>
    <w:p w:rsidR="00A949FC" w:rsidRPr="001E6EF9" w:rsidRDefault="00A949FC" w:rsidP="00A949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 пропозицію голови постійної комісії Київської міської ради з питань містобудування, архітектури та землекористування Міщенка О.Г., депутатська фракція «Солідарність».</w:t>
      </w:r>
    </w:p>
    <w:p w:rsidR="00A949FC" w:rsidRPr="00D74B54" w:rsidRDefault="00A949FC" w:rsidP="00A949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949FC" w:rsidRPr="001E6EF9" w:rsidRDefault="00A949FC" w:rsidP="00A949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2E1A4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«БДЖІЛКА-СЕРВІС»</w:t>
      </w:r>
      <w:r w:rsidRPr="002E1A4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Раїси Окіпної, 3-г у Дніпровському районі м. Києва для експлуатації та обслу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говування продуктового магазину</w:t>
      </w:r>
      <w:r w:rsidRPr="002E1A4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(К-28062).</w:t>
      </w:r>
      <w:r w:rsidRPr="002E1A4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10.11.2016 №08/231-4575/ПР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A949FC" w:rsidRDefault="00A949FC" w:rsidP="00A949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A949FC" w:rsidRPr="00D47C95" w:rsidRDefault="00A949FC" w:rsidP="00A949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A949FC" w:rsidRPr="00D47C95" w:rsidRDefault="00A949FC" w:rsidP="00A949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A509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8A509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90F72" w:rsidRPr="001E6EF9" w:rsidRDefault="00490F72" w:rsidP="00490F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490F7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продаж права оренди на земельну ділянку на земельних торгах (аукціоні) для влаштування, експлуатації та обслуговування відкритої автостоянки на вул. Колекторній, 46 у Дарницькому районі м. Києва (Є-1366).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490F7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05.10.2016 №08/231-4137/ПР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490F72" w:rsidRDefault="00490F72" w:rsidP="00490F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490F72" w:rsidRPr="00D47C95" w:rsidRDefault="00490F72" w:rsidP="00490F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490F72" w:rsidRPr="00D47C95" w:rsidRDefault="00490F72" w:rsidP="00490F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86,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76173" w:rsidRPr="001E6EF9" w:rsidRDefault="00776173" w:rsidP="0077617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77617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продаж земельної ділянки або права оренди на неї на земельних торгах (аукціоні) для будівництва, експлуатації та обслуговування магазину-автосалон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на вул. Електриків (біля ГБК «Рибальський»</w:t>
      </w:r>
      <w:r w:rsidRPr="0077617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Оболонському районі м. Києва</w:t>
      </w:r>
      <w:r w:rsidRPr="0077617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(Є-1367).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77617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(Від 18.10.2016 №08/231-4341/ПР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776173" w:rsidRDefault="00776173" w:rsidP="0077617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776173" w:rsidRPr="00D47C95" w:rsidRDefault="00776173" w:rsidP="0077617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776173" w:rsidRPr="00D47C95" w:rsidRDefault="00776173" w:rsidP="007761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75, проти – 8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B6248" w:rsidRPr="001E6EF9" w:rsidRDefault="003B6248" w:rsidP="003B62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3B624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продаж земельної ділянки або права оренди на неї на земельних торгах (аукціоні) для влаштування, експлуатації та обслуговування автостоянки на вул. </w:t>
      </w:r>
      <w:proofErr w:type="spellStart"/>
      <w:r w:rsidRPr="003B624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Гната</w:t>
      </w:r>
      <w:proofErr w:type="spellEnd"/>
      <w:r w:rsidRPr="003B624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Юри, 3-5 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Святошинському районі м. Києва</w:t>
      </w:r>
      <w:r w:rsidRPr="003B624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(Є-1326).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</w:t>
      </w:r>
      <w:r w:rsidRPr="003B624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(Від 07.06.2016 №08/231-2515/ПР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3B6248" w:rsidRDefault="003B6248" w:rsidP="003B62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3B6248" w:rsidRDefault="003B6248" w:rsidP="003B62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Антоненко П.Д.</w:t>
      </w: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депутатська фракція «Всеукраїнське об’єднання «Свобода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не підтримав зазначений проект рішення</w:t>
      </w:r>
      <w:r w:rsidR="00FA1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озвучив пропозицію від</w:t>
      </w:r>
      <w:r w:rsidR="00324019">
        <w:rPr>
          <w:rFonts w:ascii="Times New Roman" w:eastAsia="Times New Roman" w:hAnsi="Times New Roman" w:cs="Times New Roman"/>
          <w:sz w:val="28"/>
          <w:szCs w:val="28"/>
          <w:lang w:eastAsia="ru-RU"/>
        </w:rPr>
        <w:t>хилити його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6248" w:rsidRPr="00D47C95" w:rsidRDefault="003B6248" w:rsidP="003B62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3B6248" w:rsidRPr="00D47C95" w:rsidRDefault="003B6248" w:rsidP="003B62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57, проти – 10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F5456" w:rsidRPr="001E6EF9" w:rsidRDefault="00FA19DB" w:rsidP="007F545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</w:t>
      </w:r>
      <w:r w:rsidR="00EB219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EB219E"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</w:t>
      </w:r>
      <w:r w:rsidR="00EB219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B219E"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</w:t>
      </w:r>
      <w:r w:rsidR="00EB2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Антоненка П.Д.</w:t>
      </w:r>
      <w:r w:rsidR="00EB219E"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депутатська фракція «Всеукраїнське об’єднання «Свобода</w:t>
      </w:r>
      <w:r w:rsidR="00693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про відхилення проекту рішення </w:t>
      </w:r>
      <w:r w:rsidR="007F545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F5456" w:rsidRPr="003B624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продаж земельної ділянки або права оренди на неї на земельних торгах (аукціоні) для влаштування, експлуатації та обслуговування автостоянки на вул. </w:t>
      </w:r>
      <w:proofErr w:type="spellStart"/>
      <w:r w:rsidR="007F5456" w:rsidRPr="003B624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Гната</w:t>
      </w:r>
      <w:proofErr w:type="spellEnd"/>
      <w:r w:rsidR="007F5456" w:rsidRPr="003B624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Юри, 3-5 у</w:t>
      </w:r>
      <w:r w:rsidR="007F545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Святошинському районі м. Києва»</w:t>
      </w:r>
      <w:r w:rsidR="007F5456" w:rsidRPr="003B624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(Є-1326). </w:t>
      </w:r>
      <w:r w:rsidR="007F545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</w:t>
      </w:r>
      <w:r w:rsidR="007F5456" w:rsidRPr="003B624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(Від 07.06.2016 №08/231-2515/ПР</w:t>
      </w:r>
      <w:r w:rsidR="007F545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106A3D" w:rsidRPr="00D47C95" w:rsidRDefault="00106A3D" w:rsidP="00106A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448A3" w:rsidRPr="001E6EF9" w:rsidRDefault="00D448A3" w:rsidP="00D448A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D448A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продаж земельної ділянки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«РАЙТ ГРУП»</w:t>
      </w:r>
      <w:r w:rsidRPr="00D448A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експлуатації та обслуговування офісного будинку на вул. Леоніда Первомайського,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7 у Печерському районі м. Києва</w:t>
      </w:r>
      <w:r w:rsidRPr="00D448A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(Є-1340). (Від 18.08.2016 №08/231-3495/ПР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D448A3" w:rsidRDefault="00D448A3" w:rsidP="00D448A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D448A3" w:rsidRPr="00D47C95" w:rsidRDefault="00D448A3" w:rsidP="00D448A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D448A3" w:rsidRPr="00D47C95" w:rsidRDefault="00D448A3" w:rsidP="00D448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75, проти – 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448A3" w:rsidRPr="001E6EF9" w:rsidRDefault="00D448A3" w:rsidP="00D448A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D448A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продаж земельної ділянки при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ватному підприємству     «МЕТАЛ-СС»</w:t>
      </w:r>
      <w:r w:rsidRPr="00D448A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експлуатації та обслуговування </w:t>
      </w:r>
      <w:proofErr w:type="spellStart"/>
      <w:r w:rsidRPr="00D448A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офісно</w:t>
      </w:r>
      <w:proofErr w:type="spellEnd"/>
      <w:r w:rsidRPr="00D448A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-виробничої будівлі у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</w:t>
      </w:r>
      <w:r w:rsidRPr="00D448A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пров. Куренівському, 2/8 в Оболонському районі м. Києва (Є-1350).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D448A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14.09.2016 №08/231-3843/ПР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D448A3" w:rsidRDefault="00D448A3" w:rsidP="00D448A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D448A3" w:rsidRPr="00D47C95" w:rsidRDefault="00D448A3" w:rsidP="00D448A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D448A3" w:rsidRPr="00D47C95" w:rsidRDefault="00D448A3" w:rsidP="00D448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71, проти – 10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448A3" w:rsidRPr="001E6EF9" w:rsidRDefault="00D448A3" w:rsidP="00D448A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D448A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проведення експертної грошової оцінки земельн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ої ділянки, що підлягає продажу</w:t>
      </w:r>
      <w:r w:rsidRPr="00D448A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(Є-1374). (Від 27.10.2016 №08/231-4455/ПР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D448A3" w:rsidRDefault="00D448A3" w:rsidP="00D448A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D448A3" w:rsidRPr="00D47C95" w:rsidRDefault="00D448A3" w:rsidP="00D448A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D448A3" w:rsidRPr="00D47C95" w:rsidRDefault="00D448A3" w:rsidP="00D448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71, проти – 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5696" w:rsidRPr="001E6EF9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B569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проведення експертної грошової оцінки земельної ділянки, що підлягає продажу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B569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(Є-1373). (Від 27.10.2016 №08/231-4581/ПР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EB5696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EB5696" w:rsidRPr="00D47C95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EB5696" w:rsidRPr="00D47C95" w:rsidRDefault="00EB5696" w:rsidP="00EB56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73, проти – 10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5696" w:rsidRPr="001E6EF9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B569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проведення експертної грошової оцінки земельн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ої ділянки, що підлягає продажу</w:t>
      </w:r>
      <w:r w:rsidRPr="00EB569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(Є-1356). (Від 19.09.2016 №08/231-3870/ПР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EB5696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EB5696" w:rsidRPr="00D47C95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EB5696" w:rsidRPr="00D47C95" w:rsidRDefault="00EB5696" w:rsidP="00EB56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60, проти – 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5696" w:rsidRPr="001E6EF9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B569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проведення експертної грошової оцінки земельн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ої ділянки, що підлягає продажу</w:t>
      </w:r>
      <w:r w:rsidRPr="00EB569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(Є-1357). (Від 19.09.2016 №08/231-3872/ПР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EB5696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EB5696" w:rsidRPr="00D47C95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EB5696" w:rsidRPr="00D47C95" w:rsidRDefault="00EB5696" w:rsidP="00EB56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64, проти – 10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5696" w:rsidRPr="001E6EF9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B56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проведення експертної грошової оцінки земельної ділянки, що підлягає продажу (Є-1362). (Від 21.09.2016 №08/231-3912/ПР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EB5696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EB5696" w:rsidRPr="00D47C95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EB5696" w:rsidRPr="00D47C95" w:rsidRDefault="00EB5696" w:rsidP="00EB56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69, проти – 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5696" w:rsidRPr="001E6EF9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B56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проведення експертної грошової оцінки земельних ділянок, що підлягають продажу (Є-1347).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B569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14.09.2016 №08/231-3826/ПР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EB5696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EB5696" w:rsidRPr="00D47C95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EB5696" w:rsidRPr="00D47C95" w:rsidRDefault="00EB5696" w:rsidP="00EB56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70, проти – 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B5696" w:rsidRPr="001E6EF9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D4D8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B569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проведення експертної грошової оцінки земельно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ї ділянки, що підлягає продажу</w:t>
      </w:r>
      <w:r w:rsidRPr="00EB569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B569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(Є-1355). (Від 19.09.2016 №08/231-3876/ПР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EB5696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EB5696" w:rsidRPr="00D47C95" w:rsidRDefault="00EB5696" w:rsidP="00EB56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EB5696" w:rsidRPr="00D47C95" w:rsidRDefault="00EB5696" w:rsidP="00EB56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69, проти – 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92633" w:rsidRPr="002B6A88" w:rsidRDefault="00C92633" w:rsidP="00C926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запропонував повернутись до розгляду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C9263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проведення експертної грошової оцінки земельн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ої ділянки, що підлягає продажу»</w:t>
      </w:r>
      <w:r w:rsidRPr="00C9263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(Є-1356). (Від 19.09.2016 №08/231-3870/ПР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). </w:t>
      </w:r>
    </w:p>
    <w:p w:rsidR="00C92633" w:rsidRPr="001E6EF9" w:rsidRDefault="00C92633" w:rsidP="00C926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 пропозицію голови постійної комісії Київської міської ради з питань містобудування, архітектури та землекористування Міщенка О.Г., депутатська фракція «Солідарність».</w:t>
      </w:r>
    </w:p>
    <w:p w:rsidR="009534A8" w:rsidRPr="00D47C95" w:rsidRDefault="009534A8" w:rsidP="00953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58, проти – 14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B6248" w:rsidRDefault="00AF7C1D" w:rsidP="003B6248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Кутняк С.В., депутатська фракція «Все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 об’єднання «Свобода», запропонував</w:t>
      </w:r>
      <w:r>
        <w:rPr>
          <w:rFonts w:ascii="Times New Roman" w:hAnsi="Times New Roman" w:cs="Times New Roman"/>
          <w:sz w:val="28"/>
          <w:szCs w:val="28"/>
        </w:rPr>
        <w:t xml:space="preserve"> скасувати результати голосування за проект рішення «</w:t>
      </w:r>
      <w:r w:rsidRPr="00AF7C1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фонду спеціального призначення «Спецжитлофонд»</w:t>
      </w:r>
      <w:r w:rsidRPr="00AF7C1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Ярославській, 20, 20-а, 20-б та вул. Нижній Вал, 31-а  у Подільському районі м. Києва для обслуговування, експлуатації житлових будинків та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благоустрою прилеглої території»</w:t>
      </w:r>
      <w:r w:rsidRPr="00AF7C1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(К-26637). (Від 07.06.2016 №08/231-2504/ПР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оскільки прийняття цього рішення суперечить Генеральному плану м. Києва.</w:t>
      </w:r>
    </w:p>
    <w:p w:rsidR="00AF7C1D" w:rsidRDefault="00AF7C1D" w:rsidP="003B62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надав відповідь.</w:t>
      </w:r>
    </w:p>
    <w:p w:rsidR="0094105B" w:rsidRPr="0094105B" w:rsidRDefault="0094105B" w:rsidP="0094105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94105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затвердження проекту землеустрою щодо відведення земельної ділянки Національній академії наук України для експлуатації та обслуговування дитячого закладу на вул. Метрологічній, 16 у Голосіївському районі м. Києва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</w:t>
      </w:r>
      <w:r w:rsidRPr="0094105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(Д-7312).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94105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(Від 31.08.2016 №08/231-3641/ПР</w:t>
      </w:r>
      <w:r w:rsidRPr="009410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94105B" w:rsidRDefault="0094105B" w:rsidP="0094105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постійної комісії 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освіти, науки, сім’ї, молоді та спорту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94105B" w:rsidRPr="00D47C95" w:rsidRDefault="0094105B" w:rsidP="0094105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="004F549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денному,</w:t>
      </w:r>
      <w:r w:rsidR="004F549E" w:rsidRPr="004F5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49E" w:rsidRPr="00A234DA">
        <w:rPr>
          <w:rFonts w:ascii="Times New Roman" w:eastAsia="Times New Roman" w:hAnsi="Times New Roman" w:cs="Times New Roman"/>
          <w:sz w:val="28"/>
          <w:szCs w:val="28"/>
          <w:lang w:eastAsia="ru-RU"/>
        </w:rPr>
        <w:t>із врахуванням пропозицій</w:t>
      </w:r>
      <w:r w:rsidR="004F549E" w:rsidRPr="004F5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49E"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постійної комісії Київської міської ради з питань </w:t>
      </w:r>
      <w:r w:rsidR="004F54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освіти, науки, сім’ї, молоді та спорту.</w:t>
      </w:r>
    </w:p>
    <w:p w:rsidR="0094105B" w:rsidRPr="00D47C95" w:rsidRDefault="0094105B" w:rsidP="009410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C13213">
        <w:rPr>
          <w:rFonts w:ascii="Times New Roman" w:eastAsia="Times New Roman" w:hAnsi="Times New Roman" w:cs="Times New Roman"/>
          <w:sz w:val="28"/>
          <w:szCs w:val="28"/>
          <w:lang w:eastAsia="ru-RU"/>
        </w:rPr>
        <w:t>92,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C1321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F7C1D" w:rsidRDefault="006A6238" w:rsidP="003B6248">
      <w:pPr>
        <w:spacing w:after="0" w:line="240" w:lineRule="auto"/>
        <w:ind w:left="-567" w:firstLine="567"/>
        <w:jc w:val="both"/>
        <w:rPr>
          <w:rFonts w:ascii="Liberation Serif" w:eastAsia="SimSun" w:hAnsi="Liberation Serif" w:cs="Mangal" w:hint="eastAsia"/>
          <w:kern w:val="1"/>
          <w:sz w:val="28"/>
          <w:szCs w:val="28"/>
          <w:lang w:eastAsia="zh-CN" w:bidi="hi-IN"/>
        </w:rPr>
      </w:pPr>
      <w:r w:rsidRPr="006A6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Іщенко М.В., депу</w:t>
      </w:r>
      <w:r w:rsidR="006A5BF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татська фракція «Солідарність»,</w:t>
      </w:r>
      <w:r w:rsidR="00F27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звернувся </w:t>
      </w:r>
      <w:r w:rsidR="00F279AC" w:rsidRPr="00F5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 пропозицією </w:t>
      </w:r>
      <w:r w:rsidR="00F279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повернутися до обговорення проекту рішення «</w:t>
      </w:r>
      <w:r w:rsidR="00B82654" w:rsidRPr="00B82654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Про демонтаж та списання основних засобів, які належать до комунальної власності тери</w:t>
      </w:r>
      <w:r w:rsidR="00B82654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торіальної громади міста Києва»</w:t>
      </w:r>
      <w:r w:rsidR="00B82654" w:rsidRPr="00B82654">
        <w:rPr>
          <w:rFonts w:ascii="Liberation Serif" w:eastAsia="SimSun" w:hAnsi="Liberation Serif" w:cs="Mangal"/>
          <w:i/>
          <w:kern w:val="1"/>
          <w:sz w:val="28"/>
          <w:szCs w:val="28"/>
          <w:lang w:eastAsia="zh-CN" w:bidi="hi-IN"/>
        </w:rPr>
        <w:t xml:space="preserve"> </w:t>
      </w:r>
      <w:r w:rsidR="00B82654" w:rsidRPr="00B82654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(Від 09.06.2016 №08/231-2556/ПР</w:t>
      </w:r>
      <w:r w:rsidR="00B82654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).</w:t>
      </w:r>
    </w:p>
    <w:p w:rsidR="003D2BCC" w:rsidRDefault="00B82654" w:rsidP="003D2BC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Заступник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2BCC" w:rsidRPr="00996E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поставив на голосування</w:t>
      </w:r>
      <w:r w:rsidR="003D2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депутата Київської міської ради                      Іщенка М.В., депутатська фракція «Солідарність</w:t>
      </w:r>
      <w:r w:rsidR="003D2BCC" w:rsidRPr="00294FE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3D2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повернення до обговорення зазначеного проекту рішення. </w:t>
      </w:r>
    </w:p>
    <w:p w:rsidR="00B82654" w:rsidRPr="006A6238" w:rsidRDefault="003D2BCC" w:rsidP="003B62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03636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03636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B6248" w:rsidRDefault="0003636D" w:rsidP="003B6248">
      <w:pPr>
        <w:spacing w:after="0" w:line="240" w:lineRule="auto"/>
        <w:ind w:left="-567" w:firstLine="567"/>
        <w:jc w:val="both"/>
        <w:rPr>
          <w:rFonts w:ascii="Liberation Serif" w:eastAsia="SimSun" w:hAnsi="Liberation Serif" w:cs="Mangal" w:hint="eastAsia"/>
          <w:kern w:val="1"/>
          <w:sz w:val="28"/>
          <w:szCs w:val="28"/>
          <w:lang w:eastAsia="zh-CN" w:bidi="hi-IN"/>
        </w:rPr>
      </w:pPr>
      <w:r w:rsidRPr="00941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82654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Про демонтаж та списання основних засобів, які належать до комунальної власності тери</w:t>
      </w:r>
      <w:r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торіальної громади міста Києва.</w:t>
      </w:r>
      <w:r w:rsidRPr="00B82654">
        <w:rPr>
          <w:rFonts w:ascii="Liberation Serif" w:eastAsia="SimSun" w:hAnsi="Liberation Serif" w:cs="Mangal"/>
          <w:i/>
          <w:kern w:val="1"/>
          <w:sz w:val="28"/>
          <w:szCs w:val="28"/>
          <w:lang w:eastAsia="zh-CN" w:bidi="hi-IN"/>
        </w:rPr>
        <w:t xml:space="preserve"> </w:t>
      </w:r>
      <w:r w:rsidRPr="00B82654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(Від 09.06.2016 №08/231-2556/ПР</w:t>
      </w:r>
      <w:r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).</w:t>
      </w:r>
    </w:p>
    <w:p w:rsidR="0003636D" w:rsidRDefault="0003636D" w:rsidP="003B62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6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Іщенко М.В., депутатська фракція «Солідарність».</w:t>
      </w:r>
    </w:p>
    <w:p w:rsidR="0003636D" w:rsidRDefault="0003636D" w:rsidP="003B62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Перший заступник голови</w:t>
      </w:r>
      <w:r w:rsidRPr="00DE2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r w:rsidRPr="00DE2082">
        <w:rPr>
          <w:rFonts w:ascii="Times New Roman" w:eastAsia="Times New Roman" w:hAnsi="Times New Roman" w:cs="Times New Roman"/>
          <w:sz w:val="28"/>
          <w:szCs w:val="28"/>
        </w:rPr>
        <w:t>питань власності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Конобас М.П.,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депутатська фракція «Солідарність</w:t>
      </w:r>
      <w:r w:rsidRPr="00294FEE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підтримав зазначений проект рішення.</w:t>
      </w:r>
    </w:p>
    <w:p w:rsidR="0003636D" w:rsidRDefault="0003636D" w:rsidP="0003636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з рекомендаціями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992C5C" w:rsidRPr="006A6238" w:rsidRDefault="00992C5C" w:rsidP="00992C5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61, проти – 23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90F72" w:rsidRPr="002B6A88" w:rsidRDefault="00611A05" w:rsidP="00490F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11A0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затвердження проекту землеустрою щодо відведення земельної д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ілянки ДЕРЖАВНОМУ ПІДПРИЄМСТВУ «</w:t>
      </w:r>
      <w:r w:rsidRPr="00611A0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ГЕНЕРАЛЬНА ДИРЕКЦІЯ З ОБСЛУГО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ВУВАННЯ ІНОЗЕМНИХ ПРЕДСТАВНИЦТВ»</w:t>
      </w:r>
      <w:r w:rsidRPr="00611A0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експлуатації та обслуговування будівель та споруд адміністративно-господарського майнового компл</w:t>
      </w:r>
      <w:r w:rsidR="006A5BF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ексу на вул. Героїв космосу, 8-б</w:t>
      </w:r>
      <w:r w:rsidRPr="00611A0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Святошинському районі м. Києва (Д-7257). (Від 04.10.2016 №08/231-4103/ПР).</w:t>
      </w:r>
    </w:p>
    <w:p w:rsidR="00924D4B" w:rsidRPr="002B6A88" w:rsidRDefault="000C5E75" w:rsidP="00924D4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E75" w:rsidRPr="00D47C95" w:rsidRDefault="000C5E75" w:rsidP="000C5E7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0C5E75" w:rsidRPr="00D47C95" w:rsidRDefault="000C5E75" w:rsidP="000C5E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83, проти – 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30CCB" w:rsidRPr="002B6A88" w:rsidRDefault="00930CCB" w:rsidP="00930CC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30CC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поділ земельної ділянки, що перебуває в тимчасовому користуванні сільськогосподарського публ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ічного акціонерного товариства «Київська овочева фабрика»</w:t>
      </w:r>
      <w:r w:rsidRPr="00930CC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Академіка Туполєва, 12 у Шевченківському районі м. Києва, внесення змін до договору на право тимчасового користування землею від 08.10.1998 </w:t>
      </w:r>
      <w:r w:rsidRPr="00930CC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№ 88-5-00037 (зі змінами) та передачу земельних ділянок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</w:t>
      </w:r>
      <w:r w:rsidRPr="00930CC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СТОЛИЧ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НА ПРОЕКТНО-БУДІВЕЛЬНА КОМПАНІЯ»</w:t>
      </w:r>
      <w:r w:rsidRPr="00930CC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будівництва, експлуатації та обслуговування житлово-офісного, торговельного комплексу з наземними і підземними паркінгами та вбудовано-прибудованими приміщеннями громадського, соціального та торговельного призначення на вул. Академіка Туполєва, 12 у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Шевченківському районі м. Києва           </w:t>
      </w:r>
      <w:r w:rsidRPr="00930CC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(А-22965). (Від 17.11.2016 №08/231-4651/ПР).</w:t>
      </w:r>
    </w:p>
    <w:p w:rsidR="00930CCB" w:rsidRPr="002B6A88" w:rsidRDefault="00930CCB" w:rsidP="00930CC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1DC9" w:rsidRDefault="00324019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Депутат </w:t>
      </w:r>
      <w:r w:rsidRPr="00382318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2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Кутняк С.В., депутатська фракція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підтримав зазначений проект рішення та озвучив пропозицію відхилити його.</w:t>
      </w:r>
    </w:p>
    <w:p w:rsidR="00324019" w:rsidRDefault="00324019" w:rsidP="0032401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</w:t>
      </w:r>
      <w:r w:rsidRPr="00851A05">
        <w:rPr>
          <w:rFonts w:ascii="Times New Roman" w:hAnsi="Times New Roman" w:cs="Times New Roman"/>
          <w:sz w:val="28"/>
          <w:szCs w:val="28"/>
        </w:rPr>
        <w:t>Сиротюк Ю.М., депутатська фракція «Всеукраїнське об’єднання «Свобода»</w:t>
      </w:r>
      <w:r>
        <w:rPr>
          <w:rFonts w:ascii="Times New Roman" w:hAnsi="Times New Roman" w:cs="Times New Roman"/>
          <w:sz w:val="28"/>
          <w:szCs w:val="28"/>
        </w:rPr>
        <w:t>, підтримав депутата</w:t>
      </w:r>
      <w:r w:rsidRPr="00324019">
        <w:rPr>
          <w:rFonts w:ascii="Times New Roman" w:hAnsi="Times New Roman" w:cs="Times New Roman"/>
          <w:sz w:val="28"/>
          <w:szCs w:val="28"/>
        </w:rPr>
        <w:t xml:space="preserve"> </w:t>
      </w:r>
      <w:r w:rsidRPr="00382318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2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Кутняк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депутатська фракція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61B4" w:rsidRPr="00D47C95" w:rsidRDefault="001361B4" w:rsidP="001361B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1361B4" w:rsidRPr="00D47C95" w:rsidRDefault="001361B4" w:rsidP="001361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70, проти – 12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30C54" w:rsidRPr="00230C54" w:rsidRDefault="00230C54" w:rsidP="00230C5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230C5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поділ земельної ділянки, що перебуває в оренді приватно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 акціонерного товариства «Позняки-Жил-Буд»</w:t>
      </w:r>
      <w:r w:rsidRPr="00230C5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будівництва житлового будинку із комплексом об'єктів громадського обслуговування та критими автостоянками на бульварі Лесі Українки, 7-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9 у Печерському районі м. Києва</w:t>
      </w:r>
      <w:r w:rsidRPr="00230C54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230C5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(А-22896). (Від 15.11.2016 №08/231-4626/ПР).</w:t>
      </w:r>
    </w:p>
    <w:p w:rsidR="00230C54" w:rsidRPr="002B6A88" w:rsidRDefault="00230C54" w:rsidP="00230C5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0C54" w:rsidRPr="00D47C95" w:rsidRDefault="00230C54" w:rsidP="00230C5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230C54" w:rsidRPr="00DC4F9C" w:rsidRDefault="00230C54" w:rsidP="00230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DC4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78, проти – 0, утр. – 5).</w:t>
      </w:r>
    </w:p>
    <w:p w:rsidR="00DC4F9C" w:rsidRPr="00DC4F9C" w:rsidRDefault="00DC4F9C" w:rsidP="00DC4F9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DC4F9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погодження технічної документації із землеустрою щодо поділу земельної ділянки на вул. Вишгородській, 45 у Подільському районі м. Києва ПРИВ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АТНОГО АКЦІОНЕРНОГО ТОВАРИСТВА «АГРОФІРМА «ТРОЯНДА»</w:t>
      </w:r>
      <w:r w:rsidRPr="00DC4F9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яка надана в оренду (договір оренди земельної ділянки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від 06.12.2005 № 85-6-00235)</w:t>
      </w:r>
      <w:r w:rsidRPr="00DC4F9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322F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</w:t>
      </w:r>
      <w:r w:rsidRPr="00DC4F9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(А-21940)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DC4F9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03.11.2016 №08/231-4514/ПР</w:t>
      </w:r>
      <w:r w:rsidRPr="00DC4F9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DC4F9C" w:rsidRPr="002B6A88" w:rsidRDefault="00DC4F9C" w:rsidP="00DC4F9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4F9C" w:rsidRPr="00D47C95" w:rsidRDefault="00DC4F9C" w:rsidP="00DC4F9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DC4F9C" w:rsidRPr="00D47C95" w:rsidRDefault="00DC4F9C" w:rsidP="00DC4F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322F8F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322F8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57861" w:rsidRPr="00D57861" w:rsidRDefault="00D57861" w:rsidP="00D5786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D578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погодження технічної документації із землеустрою щодо поділу земельної ділянки, яка перебуває в оренді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 З ОБМЕЖЕНОЮ ВІДПОВІДАЛЬНІСТЮ «РУБІН»</w:t>
      </w:r>
      <w:r w:rsidR="00966D5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</w:t>
      </w:r>
      <w:r w:rsidRPr="00D578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Межигірській, 46/24 у Подільському районі м. Києва.</w:t>
      </w:r>
      <w:r w:rsidRPr="00D57861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D578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(А-22881). (Від 14.11.2016 №08/231-4614/ПР).</w:t>
      </w:r>
    </w:p>
    <w:p w:rsidR="00D57861" w:rsidRPr="002B6A88" w:rsidRDefault="00D57861" w:rsidP="00D5786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7861" w:rsidRPr="00D47C95" w:rsidRDefault="00D57861" w:rsidP="00D5786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D57861" w:rsidRPr="00D47C95" w:rsidRDefault="00D57861" w:rsidP="00D578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93,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A264A" w:rsidRPr="00F85298" w:rsidRDefault="009A264A" w:rsidP="009A264A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В.В., </w:t>
      </w:r>
      <w:r w:rsidRPr="00BA766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A7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включити до порядку денного як невідкладне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 «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Про затвердження проекту землеустрою щодо відведення земельної ділянки НАЦІОНАЛЬНОМУ ЦЕНТРУ «МАЛА АКАДЕМІЯ НАУК УКРАЇНИ» для реконструкції будівель і споруд цілісного майнового комплексу під учбово-рекреаційний центр з подальшими експлуатацією та обслуговуванням на вул. Квітки </w:t>
      </w:r>
      <w:proofErr w:type="spellStart"/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Цісик</w:t>
      </w:r>
      <w:proofErr w:type="spellEnd"/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14 в Оболонському районі м. Києва»</w:t>
      </w:r>
      <w:r w:rsidRPr="00F8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(Д-7934) </w:t>
      </w:r>
      <w:r w:rsidRPr="00F85298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поставив на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лосування зазначену пропозицію.</w:t>
      </w:r>
    </w:p>
    <w:p w:rsidR="009A264A" w:rsidRDefault="009A264A" w:rsidP="009A264A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DC371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ВИРІШИЛИ: </w:t>
      </w:r>
      <w:r w:rsidR="009F39F6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Рішення прийнято (за – 70, проти – 0, утр. – 14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).</w:t>
      </w:r>
    </w:p>
    <w:p w:rsidR="00324019" w:rsidRDefault="00564FC6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564FC6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Про затвердження проекту землеустрою щодо відведення земельної ділянки НАЦІОНАЛЬНОМУ ЦЕНТРУ «МАЛА АКАДЕМІЯ НАУК УКРАЇНИ» для реконструкції будівель і споруд цілісного майнового комплексу під учбово-рекреаційний центр з подальшими експлуатацією та обслуговуванням на вул. Квітки </w:t>
      </w:r>
      <w:proofErr w:type="spellStart"/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Цісик</w:t>
      </w:r>
      <w:proofErr w:type="spellEnd"/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14 в Оболонському районі м. Києва.</w:t>
      </w:r>
      <w:r w:rsidRPr="00F85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(Д-7934).</w:t>
      </w:r>
    </w:p>
    <w:p w:rsidR="00564FC6" w:rsidRDefault="00564FC6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</w:p>
    <w:p w:rsidR="00564FC6" w:rsidRPr="00D47C95" w:rsidRDefault="00564FC6" w:rsidP="00564FC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 w:rsidRPr="00D47C9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564FC6" w:rsidRPr="00D47C95" w:rsidRDefault="00564FC6" w:rsidP="00564F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85,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64FC6" w:rsidRDefault="002A0E61" w:rsidP="002B6A88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57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0E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зміну цільового призначення земельних ділянок ПРИВ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АТНОМУ АКЦІОНЕРНОМУ ТОВАРИСТВУ «</w:t>
      </w:r>
      <w:r w:rsidRPr="002A0E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Ц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ЕНТР АГРОПРОМИСЛОВИХ ТЕХНОЛОГІЙ»</w:t>
      </w:r>
      <w:r w:rsidRPr="002A0E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будівництва, експлуатації та обслуговування житлово-офісного торговельного комплексу з наземними і підземними паркінгами та вбудовано-прибудованими приміщеннями громадського, соціаль</w:t>
      </w:r>
      <w:r w:rsidR="00760B3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ного та торго</w:t>
      </w:r>
      <w:r w:rsidRPr="002A0E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вельного призначення на вул. Салютній, 2-б у Шевченківському районі м. Ки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єва</w:t>
      </w:r>
      <w:r w:rsidRPr="002A0E61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Pr="002A0E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(Д-7661). (Від 17.11.2016 №08/231-4653/ПР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2A0E61" w:rsidRDefault="002A0E61" w:rsidP="002A0E6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озвучив пропозицію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2A0E61" w:rsidRDefault="00166B30" w:rsidP="002A0E6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Депутати </w:t>
      </w: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Кутняк С.В., депутатська фракція «Все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українське об’єднання «Свобода», та </w:t>
      </w:r>
      <w:r w:rsidRPr="00851A05">
        <w:rPr>
          <w:rFonts w:ascii="Times New Roman" w:hAnsi="Times New Roman" w:cs="Times New Roman"/>
          <w:sz w:val="28"/>
          <w:szCs w:val="28"/>
        </w:rPr>
        <w:t>Сиротюк Ю.М., депутатська фракція «Всеукраїнське об’єднання «Свобода»</w:t>
      </w:r>
      <w:r>
        <w:rPr>
          <w:rFonts w:ascii="Times New Roman" w:hAnsi="Times New Roman" w:cs="Times New Roman"/>
          <w:sz w:val="28"/>
          <w:szCs w:val="28"/>
        </w:rPr>
        <w:t>, не підтримали зазначений проект рішення.</w:t>
      </w:r>
    </w:p>
    <w:p w:rsidR="00166B30" w:rsidRPr="00D47C95" w:rsidRDefault="00166B30" w:rsidP="00166B3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</w:t>
      </w:r>
      <w:r w:rsidR="00760B3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ному, із врахуванням  рекомендацій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166B30" w:rsidRPr="00D47C95" w:rsidRDefault="00166B30" w:rsidP="00166B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8550E7">
        <w:rPr>
          <w:rFonts w:ascii="Times New Roman" w:eastAsia="Times New Roman" w:hAnsi="Times New Roman" w:cs="Times New Roman"/>
          <w:sz w:val="28"/>
          <w:szCs w:val="28"/>
          <w:lang w:eastAsia="ru-RU"/>
        </w:rPr>
        <w:t>69, проти – 14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8550E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66B30" w:rsidRPr="002B6A88" w:rsidRDefault="0024252C" w:rsidP="002A0E6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4252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затвердження детального плану території в межах вулиць Народного ополчення, Ернста, Івана Пулюя, вздовж річки Совки та верхнім каскадом Совських ставків у Солом’янському районі м. Києва.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24252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(Від 10.11.2016 №08/231-4579/ПР).</w:t>
      </w:r>
    </w:p>
    <w:p w:rsidR="0024252C" w:rsidRDefault="0024252C" w:rsidP="0024252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24252C" w:rsidRPr="00D47C95" w:rsidRDefault="0024252C" w:rsidP="0024252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252C" w:rsidRPr="00D47C95" w:rsidRDefault="0024252C" w:rsidP="002425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61, проти – 21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A0E61" w:rsidRDefault="005E2166" w:rsidP="002B6A88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57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216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затвердження детального плану території місцевості Микільська Слобідка, що включає вулиці Панельна, Челябінська, залізничні колії, вулиці 1-у Садову, Садово-Набережну в Дніпровському районі м. Києва. (Від 10.11.2016 №08/231-4578/ПР).</w:t>
      </w:r>
    </w:p>
    <w:p w:rsidR="005E2166" w:rsidRDefault="005E2166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фракція «Солідарність».</w:t>
      </w:r>
    </w:p>
    <w:p w:rsidR="00DD2570" w:rsidRDefault="005E2166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Шаповал А.А., депутатська фракція                              «ВО «Батьківщина», </w:t>
      </w:r>
      <w:r w:rsidRPr="00F53CC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звернувся з  пропозицією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F53C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 слово для виступу представник</w:t>
      </w:r>
      <w:r w:rsidR="00622BA1">
        <w:rPr>
          <w:rFonts w:ascii="Times New Roman" w:eastAsia="Times New Roman" w:hAnsi="Times New Roman" w:cs="Times New Roman"/>
          <w:sz w:val="28"/>
          <w:szCs w:val="28"/>
          <w:lang w:eastAsia="ru-RU"/>
        </w:rPr>
        <w:t>у від громадськості.</w:t>
      </w:r>
    </w:p>
    <w:p w:rsidR="005E2166" w:rsidRDefault="005E2166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2570"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 w:rsidR="00DD2570" w:rsidRPr="00B15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2570" w:rsidRPr="00996E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поставив на голосування</w:t>
      </w:r>
      <w:r w:rsidR="00DD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депутата Київської міської ради                       Шаповала А.А., депутатська фракція «ВО «Батьківщина», щодо надання слова для виступу</w:t>
      </w:r>
      <w:r w:rsidR="00DD2570" w:rsidRPr="00F5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представник</w:t>
      </w:r>
      <w:r w:rsidR="00622BA1">
        <w:rPr>
          <w:rFonts w:ascii="Times New Roman" w:eastAsia="Times New Roman" w:hAnsi="Times New Roman" w:cs="Times New Roman"/>
          <w:sz w:val="28"/>
          <w:szCs w:val="28"/>
          <w:lang w:eastAsia="ru-RU"/>
        </w:rPr>
        <w:t>у від громадськості.</w:t>
      </w:r>
    </w:p>
    <w:p w:rsidR="00622BA1" w:rsidRPr="00F76834" w:rsidRDefault="00622BA1" w:rsidP="00622BA1">
      <w:pPr>
        <w:autoSpaceDE w:val="0"/>
        <w:autoSpaceDN w:val="0"/>
        <w:adjustRightInd w:val="0"/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</w:t>
      </w:r>
      <w:r w:rsidRPr="00F76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76, проти – 0</w:t>
      </w:r>
      <w:r w:rsidRPr="00F76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7683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22BA1" w:rsidRDefault="00622BA1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Виступила представник від громадськості Ольга Малахова-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Чуднер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6C72" w:rsidRDefault="004C6C72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Брали участь в обговоренні та ставили запитання депутати Київської міської ради</w:t>
      </w:r>
      <w:r w:rsidRPr="004C6C7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B221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Антонєнко Л.В., депутатська фракція «Об’єднання «Самопоміч»,</w:t>
      </w:r>
      <w:r w:rsidRPr="004C6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Шаповал А.А., депутатська фракція</w:t>
      </w:r>
      <w:r w:rsidR="002F2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«ВО «Батьківщина»</w:t>
      </w:r>
      <w:r w:rsidR="00036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36942"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Кутняк С.В., депутатська фракція «Все</w:t>
      </w:r>
      <w:r w:rsidR="0003694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 об’єднання «Свобода».</w:t>
      </w:r>
    </w:p>
    <w:p w:rsidR="00807F46" w:rsidRDefault="00807F46" w:rsidP="00807F4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 w:rsidR="00AB2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запросив для доповіді заступника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 ТОВ «ТЕРРА ПРОДЖЕКТ»           </w:t>
      </w:r>
      <w:r w:rsidR="00AB2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spellStart"/>
      <w:r w:rsidR="00AB20A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Лесенка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:rsidR="00036942" w:rsidRPr="00052123" w:rsidRDefault="00036942" w:rsidP="000369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директора ТОВ «ТЕРРА ПРОДЖЕКТ»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:rsidR="00036942" w:rsidRDefault="002F2087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Брали участь в обговоренні та ставили запитання депутати 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Опадчий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І.М., депутатська фракція «Солідарність», </w:t>
      </w:r>
      <w:r w:rsidRPr="00C305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 О.А., депутатська фракція «Об’єднання «Самопоміч»,</w:t>
      </w:r>
      <w:r w:rsidRPr="002F2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Петровець О.Ф., депутатська фракція «Солідарність», та Шаповал А.А., депутатська фракція  «ВО «Батьківщина».</w:t>
      </w:r>
    </w:p>
    <w:p w:rsidR="002F2087" w:rsidRDefault="002F2087" w:rsidP="002B6A8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директора ТОВ «ТЕРРА ПРОДЖЕКТ»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та </w:t>
      </w:r>
      <w:r>
        <w:rPr>
          <w:rFonts w:ascii="Times New Roman" w:hAnsi="Times New Roman" w:cs="Times New Roman"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Свистунов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надали відповіді.</w:t>
      </w:r>
    </w:p>
    <w:p w:rsidR="002F2087" w:rsidRDefault="002F2087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Депутат Київської міської ради </w:t>
      </w:r>
      <w:proofErr w:type="spellStart"/>
      <w:r w:rsidRPr="002C03C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Балицька</w:t>
      </w:r>
      <w:proofErr w:type="spellEnd"/>
      <w:r w:rsidRPr="002C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О.С., депутатська фракція «Об’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єднання «Самопоміч», озвучила пропозиції відхилити зазначений проект рішення або направити його на доопрацювання.</w:t>
      </w:r>
    </w:p>
    <w:p w:rsidR="002F2087" w:rsidRDefault="002F2087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Київської міської ради</w:t>
      </w:r>
      <w:r w:rsidRPr="002F2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5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 О.А., депутатська фракція «Об’єднання «Самопоміч»,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4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запропонував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зняти з розгляду порядку денного</w:t>
      </w:r>
      <w:r w:rsidRPr="00794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зазначений </w:t>
      </w:r>
      <w:r w:rsidRPr="00794D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рішення.</w:t>
      </w:r>
    </w:p>
    <w:p w:rsidR="00AB638D" w:rsidRDefault="00AB638D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Київської міської ради Меліхова Т.І.,</w:t>
      </w:r>
      <w:r w:rsidRPr="009D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тська фракція                                  «ВО «Батьківщина», поставила запитання та озвучила пропозиції відхилити зазначений проект рішення або направити його на доопрацювання.</w:t>
      </w:r>
    </w:p>
    <w:p w:rsidR="00AB638D" w:rsidRDefault="00AB638D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Свистунов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надали відповіді депутату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Меліховій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Т.І.,</w:t>
      </w:r>
      <w:r w:rsidRPr="009D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тська фракція                                  «ВО «Батьківщина».</w:t>
      </w:r>
    </w:p>
    <w:p w:rsidR="00AB638D" w:rsidRDefault="00AB638D" w:rsidP="002B6A8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Депутати Київської міської ради </w:t>
      </w:r>
      <w:r w:rsidRPr="009D48B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Гусовський С.М., депутатська фракція «Об’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єднання «Самопоміч», та </w:t>
      </w:r>
      <w:r w:rsidRPr="00851A05">
        <w:rPr>
          <w:rFonts w:ascii="Times New Roman" w:hAnsi="Times New Roman" w:cs="Times New Roman"/>
          <w:sz w:val="28"/>
          <w:szCs w:val="28"/>
        </w:rPr>
        <w:t>Сиротюк Ю.М., депутатська фракція «Всеукраїнське об’єднання «Свобода»</w:t>
      </w:r>
      <w:r>
        <w:rPr>
          <w:rFonts w:ascii="Times New Roman" w:hAnsi="Times New Roman" w:cs="Times New Roman"/>
          <w:sz w:val="28"/>
          <w:szCs w:val="28"/>
        </w:rPr>
        <w:t>, не підтримали зазначений проект рішення.</w:t>
      </w:r>
    </w:p>
    <w:p w:rsidR="00E50016" w:rsidRPr="00D47C95" w:rsidRDefault="00E50016" w:rsidP="00E5001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0016" w:rsidRPr="00D47C95" w:rsidRDefault="00E50016" w:rsidP="00E500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62, проти – 30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B638D" w:rsidRDefault="00315B0C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315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315B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</w:t>
      </w:r>
      <w:r w:rsidRPr="00315B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надання релігійній громаді Святого Миколи /Притиска/ парафії (релігійної громади) Української православної церкви Київського патріархату у Подільському районі м. Києва земельної ділянки для будівництва з реконструкцією, експлуатацією та обслуговування</w:t>
      </w:r>
      <w:r w:rsidR="00E405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м</w:t>
      </w:r>
      <w:r w:rsidRPr="00315B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будинків для розміщення в них недільної школи центру по роботі з молоддю, адміністративних, житлових приміщень, </w:t>
      </w:r>
      <w:proofErr w:type="spellStart"/>
      <w:r w:rsidRPr="00315B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бабтистерію</w:t>
      </w:r>
      <w:proofErr w:type="spellEnd"/>
      <w:r w:rsidRPr="00315B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трапезної та будинку настоятеля на вул. Хорива, 3 (літ. Б) у Подільському районі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</w:t>
      </w:r>
      <w:r w:rsidRPr="00315B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м. Києва (Д-6888).(Від 13.10.2016 №08/231-4295/ПР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315B0C" w:rsidRDefault="00315B0C" w:rsidP="00315B0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 та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постійної комісії 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</w:rPr>
        <w:t>культури, туризму та інформаційної політики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3131A2" w:rsidRDefault="003131A2" w:rsidP="003131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 та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постійної комісії 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</w:rPr>
        <w:t>культури, туризму та інформаційної політики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1268D7" w:rsidRPr="00D47C95" w:rsidRDefault="001268D7" w:rsidP="001268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91,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131A2" w:rsidRPr="006A0C5C" w:rsidRDefault="006A0C5C" w:rsidP="003131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6A0C5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 земельної  ділянки товариству з обмеженою відповідальністю «КЖБК БМУ-1» для будівництва житлових будинків з підземним паркінгом на вул. Вавилових, 9-11 у Шевченківському районі м. Києва (А-22781).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</w:t>
      </w:r>
      <w:r w:rsidRPr="006A0C5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03.10.2016 №08/231-4084/ПР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315B0C" w:rsidRDefault="006A0C5C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7A1A" w:rsidRDefault="00447A1A" w:rsidP="00447A1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447A1A" w:rsidRPr="00D47C95" w:rsidRDefault="00447A1A" w:rsidP="00447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79,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47A1A" w:rsidRDefault="00D82E41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6A0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82E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земельної ділянки товариств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«АВТОБАНСЕРВІС»</w:t>
      </w:r>
      <w:r w:rsidRPr="00D82E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вл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аштування під'їздів та виїздів</w:t>
      </w:r>
      <w:r w:rsidRPr="00D82E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</w:t>
      </w:r>
      <w:r w:rsidRPr="00D82E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вул. Миколи Трублаїні, 1-б у Святошинському районі м. Киє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ва</w:t>
      </w:r>
      <w:r w:rsidRPr="00D82E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(Д-6859).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       </w:t>
      </w:r>
      <w:r w:rsidRPr="00D82E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16.02.2016 №08/231-921/ПР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A93469" w:rsidRDefault="00A93469" w:rsidP="00A9346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3469" w:rsidRDefault="00A93469" w:rsidP="00A9346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3469" w:rsidRPr="00D47C95" w:rsidRDefault="00A93469" w:rsidP="00A934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72,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93469" w:rsidRDefault="00716A76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6A0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16A7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товариству з обмеженою відповідальністю «АВТОБАНСЕРВІС» земельної ділянки для експлуатації та обслуговування під’їзду на вул. Івана Клименка, 1-а у Солом'янському районі м. Києва (А-22115).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      </w:t>
      </w:r>
      <w:r w:rsidRPr="00716A7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06.06.2016 №08/231-2483/ПР</w:t>
      </w:r>
      <w:r w:rsidR="00D35E0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D35E0E" w:rsidRDefault="00D35E0E" w:rsidP="00D35E0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5E0E" w:rsidRDefault="00D35E0E" w:rsidP="00D35E0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D35E0E" w:rsidRPr="00D47C95" w:rsidRDefault="00D35E0E" w:rsidP="00D35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13BA5" w:rsidRDefault="00713BA5" w:rsidP="00713BA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6A0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13BA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товариству з обмеженою відповідальністю «АВТОБАНСЕРВІС» земельної ділянки для будівництва, обслуговування та ремонту об’єктів транспортної інфраст</w:t>
      </w:r>
      <w:bookmarkStart w:id="0" w:name="_GoBack21"/>
      <w:bookmarkEnd w:id="0"/>
      <w:r w:rsidRPr="00713BA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руктури (заїзд та виїзд до автозаправного комплексу) на вул. Семена Скляренка, 5-б в Оболонському районі м. Києва (Д-7153).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713BA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19.09.2016 №08/231-3864/ПР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713BA5" w:rsidRDefault="00713BA5" w:rsidP="00713BA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3BA5" w:rsidRDefault="00713BA5" w:rsidP="00713BA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713BA5" w:rsidRPr="00D47C95" w:rsidRDefault="00713BA5" w:rsidP="00713B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73,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35E0E" w:rsidRDefault="00BC4707" w:rsidP="002B6A88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6A0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="00432CC2"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передачу товариству</w:t>
      </w:r>
      <w:r w:rsidR="00432CC2" w:rsidRPr="00432CC2">
        <w:rPr>
          <w:rFonts w:ascii="Times New Roman" w:eastAsia="SimSun" w:hAnsi="Times New Roman" w:cs="Times New Roman"/>
          <w:color w:val="800000"/>
          <w:kern w:val="1"/>
          <w:sz w:val="28"/>
          <w:szCs w:val="28"/>
          <w:lang w:eastAsia="zh-CN" w:bidi="hi-IN"/>
        </w:rPr>
        <w:t xml:space="preserve"> </w:t>
      </w:r>
      <w:r w:rsid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 обмеженою відповідальністю «ОМЕГА ЛАЙТ ГРУП»</w:t>
      </w:r>
      <w:r w:rsidR="00432CC2"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реконструкції, експлуатації та обслуговування торговельно-офісної будівлі на вул. Попудренка, 50-в</w:t>
      </w:r>
      <w:r w:rsid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Деснянському районі м. Києва</w:t>
      </w:r>
      <w:r w:rsidR="00432CC2" w:rsidRPr="00432CC2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 w:rsidR="00432CC2"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(Д-6976). (Від 30.03.2016 №08/231-1554/ПР</w:t>
      </w:r>
      <w:r w:rsid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432CC2" w:rsidRDefault="00432CC2" w:rsidP="00432CC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2CC2" w:rsidRDefault="00432CC2" w:rsidP="00432CC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432CC2" w:rsidRPr="00D47C95" w:rsidRDefault="00432CC2" w:rsidP="00432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32CC2" w:rsidRDefault="00432CC2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ПРИВ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АТНОМУ АКЦІОНЕРНОМУ ТОВАРИСТВУ «МАГАЗИН 450»</w:t>
      </w:r>
      <w:r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будівництва та обслуговування магазину на вул. Голосіївській, 4 (літ.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Б) 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Голосіївському районі м. Києва</w:t>
      </w:r>
      <w:r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(Д-7046)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432CC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18.08.2016 №08/231-3510/ПР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432CC2" w:rsidRDefault="00432CC2" w:rsidP="00432CC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2CC2" w:rsidRDefault="00432CC2" w:rsidP="00432CC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432CC2" w:rsidRPr="00D47C95" w:rsidRDefault="00432CC2" w:rsidP="00432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32CC2" w:rsidRDefault="00A879D2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A879D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передачу публ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ічному акціонерному товариству «УКРПРОМТЕПЛИЦЯ» </w:t>
      </w:r>
      <w:r w:rsidRPr="00A879D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земельної ділянки для будівництва багатоповерхових житлових будинків (в тому числі соціальне житло, доступне та інше) з об'єктами соціально-побутового призначення на вул. Петра Радченка, 27-29 у</w:t>
      </w:r>
      <w:r w:rsidRPr="00A879D2">
        <w:rPr>
          <w:rFonts w:ascii="Times New Roman" w:eastAsia="Times New Roman" w:hAnsi="Times New Roman" w:cs="Times New Roman"/>
          <w:color w:val="800000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Солом'янському районі м. Києва</w:t>
      </w:r>
      <w:r w:rsidRPr="00A879D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(Д-6262). (Від 30.06.2016 №08/231-2776/ПР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A879D2" w:rsidRDefault="00A879D2" w:rsidP="00A879D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9D2" w:rsidRDefault="00A879D2" w:rsidP="00A879D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A879D2" w:rsidRPr="00D47C95" w:rsidRDefault="00A879D2" w:rsidP="00A879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879D2" w:rsidRDefault="002038A7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2038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«ІНТЕРСТРОЙ ГРУП»</w:t>
      </w:r>
      <w:r w:rsidRPr="002038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земельних ділянок для будівництва, експлуатації та обслуговування житлових будинків з паркінгом та вбудовано-прибудованими адміністративними приміщеннями і закладами громадського </w:t>
      </w:r>
      <w:r w:rsidRPr="002038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харчування на вул. Електриків, 28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Подільському районі м. Києва </w:t>
      </w:r>
      <w:r w:rsidRPr="002038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(Д-7704)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                      </w:t>
      </w:r>
      <w:r w:rsidRPr="002038A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21.11.2016 №08/231-4689/ПР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2038A7" w:rsidRDefault="002038A7" w:rsidP="002038A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8A7" w:rsidRDefault="002038A7" w:rsidP="002038A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8A7" w:rsidRPr="00D47C95" w:rsidRDefault="002038A7" w:rsidP="002038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80, проти – 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038A7" w:rsidRDefault="002038A7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2038A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земельної ділянки комунальному підприємству «Київтранспарксервіс» для паркування автотранспорту, облаштування відкритої автостоянки з об’єктами транспортної інфраструктури та обслуговування населення на просп. Академіка Палладіна, 23 у Святошинському районі м. Києва (Д-4817).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</w:t>
      </w:r>
      <w:r w:rsidRPr="002038A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10.02.2016 №08/231-812/ПР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2038A7" w:rsidRDefault="002038A7" w:rsidP="002038A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8A7" w:rsidRDefault="002038A7" w:rsidP="002038A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8A7" w:rsidRPr="00D47C95" w:rsidRDefault="002038A7" w:rsidP="002038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038A7" w:rsidRDefault="002038A7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2038A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передачу товариству з обмеженою відповідальністю «АВТОСОЛЮШН» земельної ділянки для експлуатації та обслуговування будівель транспортної інфраструктури (об’єктів дорожнього сервісу) на вул. Затишній, 1 у Дарницькому районі м. Києва (Д-7646). (Від 03.10.2016 №08/231-4074/ПР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2038A7" w:rsidRDefault="002038A7" w:rsidP="002038A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озвучив пропозицію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2038A7" w:rsidRDefault="002038A7" w:rsidP="002038A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пропозиції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2038A7" w:rsidRDefault="00586F22" w:rsidP="00994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85,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038A7" w:rsidRDefault="009945FC" w:rsidP="002B6A88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9945F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«АВТОТЕХСІТІ»</w:t>
      </w:r>
      <w:r w:rsidRPr="009945F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експлуатації та обслуговування будівель транспортної інфраструктури (об'єктів дорожнього сервісу) на вул. Затишній,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3 у Дарницькому районі м. Києва</w:t>
      </w:r>
      <w:r w:rsidRPr="009945F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(Д-7655). (Від 03.10.2016 №08/231-4075/ПР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9945FC" w:rsidRDefault="009945FC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45FC" w:rsidRDefault="009945FC" w:rsidP="002B6A88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9945FC" w:rsidRDefault="009945FC" w:rsidP="00994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945FC" w:rsidRDefault="009945FC" w:rsidP="009945FC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9945F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9945F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земельної ділянки громадянину Литвиненку Леоніду Васильовичу для експлуатації та обслуговування магазину на бульв. Ярослава Г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ашека,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8</w:t>
      </w:r>
      <w:r w:rsidR="00EA737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літ. «В»</w:t>
      </w:r>
      <w:r w:rsidRPr="009945F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Дніпровському районі м. Києва  (А-21493). (Від 19.09.2016 №08/231-3861/ПР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9945FC" w:rsidRDefault="009945FC" w:rsidP="009945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45FC" w:rsidRDefault="009945FC" w:rsidP="009945FC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9945FC" w:rsidRDefault="009945FC" w:rsidP="00994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91,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36C8D" w:rsidRDefault="00E36C8D" w:rsidP="00E36C8D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9945F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36C8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земельної ділянки ТОВАРИСТВ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«ХАТИНКА»</w:t>
      </w:r>
      <w:r w:rsidRPr="00E36C8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експлуатації та обслуговування будівлі кафе з літнім майданчиком на просп. Перемоги, 114/2 у Святошинському районі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</w:t>
      </w:r>
      <w:r w:rsidRPr="00E36C8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м. Києва  (А-21826). (Від 29.12.2015 №08/231-358/ПР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E36C8D" w:rsidRDefault="00E36C8D" w:rsidP="00E36C8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C8D" w:rsidRDefault="00E36C8D" w:rsidP="00E36C8D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E36C8D" w:rsidRDefault="00E36C8D" w:rsidP="00E36C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66, проти – 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0222E" w:rsidRDefault="0030222E" w:rsidP="003022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9945F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BA73DC" w:rsidRPr="00BA73D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</w:t>
      </w:r>
      <w:r w:rsidR="00BA73D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«КВВ 2015»</w:t>
      </w:r>
      <w:r w:rsidR="00BA73DC" w:rsidRPr="00BA73D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експлуатації та обслуговування будівель і споруд на вул. Семена Скляренка, 9</w:t>
      </w:r>
      <w:r w:rsidR="00BA73D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Оболонському районі м. Києва</w:t>
      </w:r>
      <w:r w:rsidR="00BA73DC" w:rsidRPr="00BA73D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(А-22490). (Від 06.09.2016 №08/231-3726/ПР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30222E" w:rsidRDefault="0030222E" w:rsidP="003022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222E" w:rsidRDefault="0030222E" w:rsidP="0030222E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30222E" w:rsidRDefault="0030222E" w:rsidP="003022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BA73DC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</w:t>
      </w:r>
      <w:r w:rsidR="00BA73D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BA73D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537E9" w:rsidRDefault="008537E9" w:rsidP="008537E9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9945F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8537E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«ІСТРЕЙТ»</w:t>
      </w:r>
      <w:r w:rsidRPr="008537E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експлуатації та обслуговування магазину продовольчих товарів та непродовольчих товарів на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</w:t>
      </w:r>
      <w:r w:rsidRPr="008537E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вул. Олександра Сабурова, 20-а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Деснянському районі м. Києва</w:t>
      </w:r>
      <w:r w:rsidRPr="008537E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(А-22668)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                </w:t>
      </w:r>
      <w:r w:rsidRPr="008537E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13.10.2016 №08/231-4296/ПР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8537E9" w:rsidRDefault="008537E9" w:rsidP="008537E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37E9" w:rsidRDefault="008537E9" w:rsidP="008537E9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8537E9" w:rsidRDefault="008537E9" w:rsidP="00853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C93320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</w:t>
      </w:r>
      <w:r w:rsidR="00C9332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C93320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945FC" w:rsidRDefault="00531AFE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531AF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«СОПРОМАТ»</w:t>
      </w:r>
      <w:r w:rsidRPr="00531AF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експлуатації та обслуговування виробничо-технологічної бази на вул. Медовій, 3 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Солом'янському районі м. Києва </w:t>
      </w:r>
      <w:r w:rsidRPr="00531AF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(А-21107)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531AF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13.01.2016 №08/231-393/ПР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531AFE" w:rsidRDefault="00531AFE" w:rsidP="00531AF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1AFE" w:rsidRDefault="00531AFE" w:rsidP="00531AF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531AFE" w:rsidRPr="00D47C95" w:rsidRDefault="00531AFE" w:rsidP="005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89,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31AFE" w:rsidRDefault="002E50A6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2E50A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«ЕЛЕКТРО-ПРО»</w:t>
      </w:r>
      <w:r w:rsidRPr="002E50A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розміщення та обслуговування об'єкта енергетичної інфраструктури (трансформаторної підстанції) на Набережно-Рибальській дорозі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Оболонському районі м. Києва</w:t>
      </w:r>
      <w:r w:rsidRPr="002E50A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(Д-7513).</w:t>
      </w:r>
      <w:r w:rsidRPr="002E50A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19.09.2016 №08/231-3867/ПР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2E50A6" w:rsidRDefault="002E50A6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фракція «Солідарність».</w:t>
      </w:r>
    </w:p>
    <w:p w:rsidR="002E50A6" w:rsidRDefault="002E50A6" w:rsidP="002B6A88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2E50A6" w:rsidRPr="00D47C95" w:rsidRDefault="002E50A6" w:rsidP="002E50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50, проти – 18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F50C5" w:rsidRDefault="008F50C5" w:rsidP="008F50C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8F50C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«СТОЛИЦЯ»</w:t>
      </w:r>
      <w:r w:rsidRPr="008F50C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земельних ділянок для будівництва, експлуатації та обслуговування житлово-рекреаційного комплексу з об'єктами інженерно-транспортної інфраструктури між просп. Миколи Бажана та вул. Зарічною у Дарницькому районі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м. Києва</w:t>
      </w:r>
      <w:r w:rsidRPr="008F50C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(Д-7239). (Від 18.05.2016 №08/231-2267/ПР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8F50C5" w:rsidRDefault="008F50C5" w:rsidP="008F50C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фракція «Солідарність».</w:t>
      </w:r>
    </w:p>
    <w:p w:rsidR="008F50C5" w:rsidRDefault="008F50C5" w:rsidP="008F50C5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8F50C5" w:rsidRPr="00D47C95" w:rsidRDefault="008F50C5" w:rsidP="008F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3418C3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</w:t>
      </w:r>
      <w:r w:rsidR="003418C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3418C3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B173E" w:rsidRDefault="00DB173E" w:rsidP="00DB17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DB173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передачу товариству з обмеженою відповідальністю «СТОЛИЦЯ» земельної ділянки для будівництва житлового комплексу з вбудовано-прибудованими нежитловими торгово-офісними приміщеннями та підземним паркінгом (довідведення до основної ділянки) на вул. Миколи Островського, 7-а у Солом’янському районі м.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Києва</w:t>
      </w:r>
      <w:r w:rsidRPr="00DB173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(Д-7165). (Від 15.12.2015 №08/231-178/ПР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DB173E" w:rsidRDefault="00DB173E" w:rsidP="00DB17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фракція «Солідарність».</w:t>
      </w:r>
    </w:p>
    <w:p w:rsidR="00DB173E" w:rsidRDefault="00DB173E" w:rsidP="00DB173E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DB173E" w:rsidRPr="00D47C95" w:rsidRDefault="00DB173E" w:rsidP="00DB1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C4722" w:rsidRDefault="005C4722" w:rsidP="005C472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5C472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«АРТ-СІСТЕМ»</w:t>
      </w:r>
      <w:r w:rsidRPr="005C472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експлуатації та обслуговування дитячо-юнацького розважального комплексу з підприємствами громадського харчування, торгівлі та сфери послуг та третього рівня критої автостоянки на Дніпровському узвозі,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 у Печерському районі м. Києва </w:t>
      </w:r>
      <w:r w:rsidRPr="005C472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(А-22485)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5C472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05.09.2016 №08/231-3700/ПР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5C4722" w:rsidRDefault="005C4722" w:rsidP="005C472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фракція «Солідарність».</w:t>
      </w:r>
    </w:p>
    <w:p w:rsidR="005C4722" w:rsidRDefault="005C4722" w:rsidP="005C4722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5C4722" w:rsidRPr="00D47C95" w:rsidRDefault="005C4722" w:rsidP="005C47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E50A6" w:rsidRDefault="00B35C27" w:rsidP="002B6A88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B35C2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у з обмеженою відповідальністю «С і А» </w:t>
      </w:r>
      <w:r w:rsidRPr="00B35C2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земельних ділянок для будівництва, експлуатації та обслуговування житлово-громадської забудови з об'єктами соціальної та інженерно-транспортної інфраструктури на вул. Євгена Сверстюка, 4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Дніпровському районі м. Києва</w:t>
      </w:r>
      <w:r w:rsidRPr="00B35C27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 xml:space="preserve">                       </w:t>
      </w:r>
      <w:r w:rsidRPr="00B35C2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(Д-7908). (Від 21.11.2016 №08/231-4690/ПР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B35C27" w:rsidRDefault="00B35C27" w:rsidP="00B35C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фракція «Солідарність».</w:t>
      </w:r>
    </w:p>
    <w:p w:rsidR="00B35C27" w:rsidRDefault="00B35C27" w:rsidP="00B35C27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B35C27" w:rsidRPr="00D47C95" w:rsidRDefault="00B35C27" w:rsidP="00B35C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62, проти – 13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35C27" w:rsidRDefault="00B35C27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B35C2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передачу земельної ділянки товариству з обмеженою відповідальністю «МЕДІНКОМ» для експлуатації та обслуговування адміністративного будинку та господарських будівель на вул. Олеся Гончара, 33-в у Шевченківському районі м. Києва (А-21377).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35C2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25.01.2016 №08/231-505/ПР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B35C27" w:rsidRDefault="00B35C27" w:rsidP="00B35C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озвучив пропозицію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B35C27" w:rsidRPr="00D47C95" w:rsidRDefault="00B35C27" w:rsidP="00B35C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пропозиції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B35C27" w:rsidRPr="00D47C95" w:rsidRDefault="00B35C27" w:rsidP="00B35C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35C27" w:rsidRDefault="00B35C27" w:rsidP="002B6A88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B35C2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</w:t>
      </w:r>
      <w:r w:rsidRPr="00B35C2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«ДІАГНОСТИЧНИЙ ЦЕНТР «МЕДЕКС»</w:t>
      </w:r>
      <w:r w:rsidRPr="00B35C2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експлуатації та обслуговування медично-діагностичного центру на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         </w:t>
      </w:r>
      <w:r w:rsidRPr="00B35C2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вул. Авіаконструктора Антонова, 13 (</w:t>
      </w:r>
      <w:proofErr w:type="spellStart"/>
      <w:r w:rsidRPr="00B35C2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літ.А</w:t>
      </w:r>
      <w:proofErr w:type="spellEnd"/>
      <w:r w:rsidRPr="00B35C2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 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Солом'янському районі м. Києва                        </w:t>
      </w:r>
      <w:r w:rsidRPr="00B35C2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(Д-6138).  (Від 18.04.2016 №08/231-1872/ПР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7B5DEB" w:rsidRDefault="007B5DEB" w:rsidP="007B5DE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5DEB" w:rsidRDefault="007B5DEB" w:rsidP="007B5DE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7B5DEB" w:rsidRPr="00D47C95" w:rsidRDefault="007B5DEB" w:rsidP="007B5D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92,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B5DEB" w:rsidRDefault="00DC72AC" w:rsidP="002B6A8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запропонував повернутись до розгляду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C72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ПРИВ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АТНОМУ АКЦІОНЕРНОМУ ТОВАРИСТВУ «МАГАЗИН 450»</w:t>
      </w:r>
      <w:r w:rsidRPr="00DC72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будівництва та обслуговування магазину на вул. Голосіївській, 4 (літ.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DC72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Б) у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Голосіївському районі м. Києва </w:t>
      </w:r>
      <w:r w:rsidRPr="00DC72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(Д-7046)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DC72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18.08.2016 №08/231-3510/ПР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DC72AC" w:rsidRPr="001E6EF9" w:rsidRDefault="00DC72AC" w:rsidP="00DC72A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 пропозицію голови постійної комісії Київської міської ради з питань містобудування, архітектури та землекористування Міщенка О.Г., депутатська фракція «Солідарність».</w:t>
      </w:r>
    </w:p>
    <w:p w:rsidR="00DC72AC" w:rsidRPr="00D47C95" w:rsidRDefault="00DC72AC" w:rsidP="00DC72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61, проти – 20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F296E" w:rsidRDefault="004F296E" w:rsidP="004F296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ПРИВ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АТНОМУ АКЦІОНЕРНОМУ ТОВАРИСТВУ «МАГАЗИН 450»</w:t>
      </w:r>
      <w:r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будівництва та обслуговування магазину на вул. Голосіївській, 4 (літ.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Б) 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Голосіївському районі м. Києва</w:t>
      </w:r>
      <w:r w:rsidRPr="00432CC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(Д-7046)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432CC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18.08.2016 №08/231-3510/ПР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4F296E" w:rsidRDefault="004F296E" w:rsidP="004F296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296E" w:rsidRDefault="004F296E" w:rsidP="004F296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4F296E" w:rsidRPr="00D47C95" w:rsidRDefault="004F296E" w:rsidP="004F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57, проти – 22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B272E" w:rsidRDefault="008B272E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8E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Москаль Д.Д., депутатська фракція                        «ВО «Батьківщина», </w:t>
      </w: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запропонував повернутись до розгляду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F50C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«СТОЛИЦЯ»</w:t>
      </w:r>
      <w:r w:rsidRPr="008F50C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земельних ділянок для будівництва, експлуатації та обслуговування житлово-рекреаційного комплексу з об'єктами інженерно-транспортної інфраструктури між просп. Миколи Бажана та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</w:t>
      </w:r>
      <w:r w:rsidRPr="008F50C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вул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Зарічною у Дарницькому районі м. Києва»</w:t>
      </w:r>
      <w:r w:rsidRPr="008F50C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(Д-7239). (Від 18.05.2016 №08/231-2267/ПР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DC72AC" w:rsidRDefault="008B272E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Кутняк С.В., депутатська фракція «Все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 об’єднання «Свобода», висловив зауваження щодо пропозиції депутата Київської міської ради Москаля Д.Д., депутатська фракція                                           «ВО «Батьківщина».</w:t>
      </w:r>
    </w:p>
    <w:p w:rsidR="00FF3C25" w:rsidRDefault="00FF3C25" w:rsidP="00FF3C2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запропонував повернутись до розгляду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2E50A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«ЕЛЕКТРО-ПРО»</w:t>
      </w:r>
      <w:r w:rsidRPr="002E50A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розміщення та обслуговування об'єкта енергетичної інфраструктури (трансформаторної підстанції) на Набережно-Рибальській дорозі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Оболонському районі м. Києва»</w:t>
      </w:r>
      <w:r w:rsidRPr="002E50A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(Д-7513).</w:t>
      </w:r>
      <w:r w:rsidRPr="002E50A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19.09.2016 №08/231-3867/ПР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FF3C25" w:rsidRPr="001E6EF9" w:rsidRDefault="00FF3C25" w:rsidP="00FF3C2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пропозицію голови постійної комісії Київської міської ради </w:t>
      </w: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 питань містобудування, архітектури та землекористування Міщенка О.Г., депутатська фракція «Солідарність».</w:t>
      </w:r>
    </w:p>
    <w:p w:rsidR="00FF3C25" w:rsidRPr="00D47C95" w:rsidRDefault="00FF3C25" w:rsidP="00FF3C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58, проти – 24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F3C25" w:rsidRPr="00FF3C25" w:rsidRDefault="00FF3C25" w:rsidP="00FF3C2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запропонував повернутись до розгляду проекту рішення</w:t>
      </w:r>
      <w:r w:rsidRPr="00FF3C2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8F50C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«СТОЛИЦЯ»</w:t>
      </w:r>
      <w:r w:rsidRPr="008F50C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земельних ділянок для будівництва, експлуатації та обслуговування житлово-рекреаційного комплексу з об'єктами інженерно-транспортної інфраструктури між просп. Миколи Бажана та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</w:t>
      </w:r>
      <w:r w:rsidRPr="008F50C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вул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 Зарічною у Дарницькому районі м. Києва»</w:t>
      </w:r>
      <w:r w:rsidRPr="008F50C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(Д-7239). (Від 18.05.2016 №08/231-2267/ПР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FF3C25" w:rsidRPr="001E6EF9" w:rsidRDefault="00FF3C25" w:rsidP="00FF3C2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 пропозицію голови постійної комісії Київської міської ради з питань містобудування, архітектури та землекористування Міщенка О.Г., депутатська фракція «Солідарність».</w:t>
      </w:r>
    </w:p>
    <w:p w:rsidR="00FF3C25" w:rsidRPr="00D47C95" w:rsidRDefault="00FF3C25" w:rsidP="00FF3C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58, проти – </w:t>
      </w:r>
      <w:r w:rsidR="00E93D4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E93D4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C294B" w:rsidRPr="009C294B" w:rsidRDefault="009C294B" w:rsidP="009C294B">
      <w:pPr>
        <w:widowControl w:val="0"/>
        <w:suppressLineNumbers/>
        <w:tabs>
          <w:tab w:val="left" w:pos="1275"/>
        </w:tabs>
        <w:suppressAutoHyphens/>
        <w:spacing w:after="0" w:line="0" w:lineRule="atLeast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 w:rsidR="00E7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запропонував</w:t>
      </w:r>
      <w:r w:rsidRPr="00F74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змінити черговість розгляду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уточнення назв, перейменування вул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иць та провулків у місті Києві» (в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30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5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.2016 №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08/231-2368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/ПР)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9C294B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(друге читання)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 xml:space="preserve"> та </w:t>
      </w:r>
      <w:r w:rsidRPr="009C2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3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поставив на голосування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цю </w:t>
      </w:r>
      <w:r w:rsidRPr="00DC37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3B64" w:rsidRPr="00D47C95" w:rsidRDefault="00F63B64" w:rsidP="00F63B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F3C25" w:rsidRDefault="00C93153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уточнення назв, перейменування вул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иць та провулків у місті Києві. (В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30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5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.2016 №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08/231-2368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/ПР)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9C294B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</w:rPr>
        <w:t>(друге читання)</w:t>
      </w:r>
      <w:r w:rsidRPr="00C93153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>.</w:t>
      </w:r>
    </w:p>
    <w:p w:rsidR="001A13CD" w:rsidRDefault="0007166B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голови Київської міської 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</w:p>
    <w:p w:rsidR="0028078A" w:rsidRDefault="0028078A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</w:t>
      </w:r>
      <w:r w:rsidRPr="001863A6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Бродський О.Я., депутатська фракція «Єдність»,</w:t>
      </w:r>
      <w:r w:rsidR="00A43716" w:rsidRPr="00A43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716"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7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озвучив проп</w:t>
      </w:r>
      <w:r w:rsidR="00E752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озицію щодо виключення з додатка</w:t>
      </w:r>
      <w:r w:rsidR="00A437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пункту 3 щодо перейменування вулиці Котовського на вулицю </w:t>
      </w:r>
      <w:proofErr w:type="spellStart"/>
      <w:r w:rsidR="00A437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Сальського</w:t>
      </w:r>
      <w:proofErr w:type="spellEnd"/>
      <w:r w:rsidR="00A437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Володимира.</w:t>
      </w:r>
    </w:p>
    <w:p w:rsidR="00021795" w:rsidRDefault="00021795" w:rsidP="0002179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голови Київської міської 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погодився з пропозицією депутата </w:t>
      </w: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Бродського</w:t>
      </w:r>
      <w:r w:rsidRPr="00186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О.Я., депутат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ська фракція «Єдність».</w:t>
      </w:r>
    </w:p>
    <w:p w:rsidR="00021795" w:rsidRDefault="00021795" w:rsidP="0002179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Брали участь в обговоренні та ставили запитання депутати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Діденко Я.О., депутатська фракція «Солідарність»,</w:t>
      </w:r>
      <w:r w:rsidR="007F4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F9F" w:rsidRPr="00851A05">
        <w:rPr>
          <w:rFonts w:ascii="Times New Roman" w:hAnsi="Times New Roman" w:cs="Times New Roman"/>
          <w:sz w:val="28"/>
          <w:szCs w:val="28"/>
        </w:rPr>
        <w:t>Сиротюк Ю.М., депутатська фракція «Всеукраїнське об’єднання «Свобода»</w:t>
      </w:r>
      <w:r w:rsidR="007F4F9F">
        <w:rPr>
          <w:rFonts w:ascii="Times New Roman" w:hAnsi="Times New Roman" w:cs="Times New Roman"/>
          <w:sz w:val="28"/>
          <w:szCs w:val="28"/>
        </w:rPr>
        <w:t>,</w:t>
      </w:r>
      <w:r w:rsidR="007F4F9F" w:rsidRPr="007F4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="007F4F9F" w:rsidRPr="00E81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Поживанов О.М., депутатська фракція «ВО </w:t>
      </w:r>
      <w:r w:rsidR="007F4F9F">
        <w:rPr>
          <w:rFonts w:ascii="Times New Roman" w:eastAsia="Times New Roman" w:hAnsi="Times New Roman" w:cs="Times New Roman"/>
          <w:sz w:val="28"/>
          <w:szCs w:val="28"/>
          <w:lang w:eastAsia="ru-RU"/>
        </w:rPr>
        <w:t>«Батьківщина».</w:t>
      </w:r>
    </w:p>
    <w:p w:rsidR="00B336BA" w:rsidRDefault="00B336BA" w:rsidP="00B336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голови Київської міської 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надав відповідь депутату </w:t>
      </w: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Pr="00B3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1F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Поживанов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81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О.М., депутатська фракція «ВО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«Батьківщина».</w:t>
      </w:r>
    </w:p>
    <w:p w:rsidR="00B336BA" w:rsidRDefault="00EE0D55" w:rsidP="00B336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Шлапак А.В., депутатська фракція «Єдність»,</w:t>
      </w:r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поставила запитання та озвучил</w:t>
      </w:r>
      <w:r w:rsidR="00E7526E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зауваження до пункту 2 додатка</w:t>
      </w:r>
      <w:r w:rsidR="0069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проекту рішення </w:t>
      </w:r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перейменування вулиці </w:t>
      </w:r>
      <w:proofErr w:type="spellStart"/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Кіквідзе</w:t>
      </w:r>
      <w:proofErr w:type="spellEnd"/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вулицю Бойчука Михайла.</w:t>
      </w:r>
    </w:p>
    <w:p w:rsidR="00EE0D55" w:rsidRDefault="00EE0D55" w:rsidP="00B336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голови Київської міської 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надав відповідь.</w:t>
      </w:r>
    </w:p>
    <w:p w:rsidR="00EE0D55" w:rsidRDefault="0048125F" w:rsidP="00B336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Продовжили обговорення депутати Київської міської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Васильчук В.В., депутатська фракція «Об’єднання «Самопоміч»,</w:t>
      </w:r>
      <w:r w:rsidRPr="00481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аступник голови Київської міської 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70A61"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Прокопів В.В.</w:t>
      </w:r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7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депутати Київської міської ради </w:t>
      </w:r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>Шлапак А.В., депутатська фракція «Єдність»,</w:t>
      </w:r>
      <w:r w:rsidR="00570A61" w:rsidRP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0A61" w:rsidRPr="009D48B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Гусовський С.М., депутатська фракція «Об’</w:t>
      </w:r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E7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днання «Самопоміч», </w:t>
      </w:r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Мондриївський В.М., депутатська фракція «Солідарність», </w:t>
      </w:r>
      <w:r w:rsidR="00570A61" w:rsidRPr="00851A05">
        <w:rPr>
          <w:rFonts w:ascii="Times New Roman" w:hAnsi="Times New Roman" w:cs="Times New Roman"/>
          <w:sz w:val="28"/>
          <w:szCs w:val="28"/>
        </w:rPr>
        <w:t>Сиротюк Ю.М., депутатська фракція «Всеукраїнське об’єднання «Свобода»</w:t>
      </w:r>
      <w:r w:rsidR="00570A61">
        <w:rPr>
          <w:rFonts w:ascii="Times New Roman" w:hAnsi="Times New Roman" w:cs="Times New Roman"/>
          <w:sz w:val="28"/>
          <w:szCs w:val="28"/>
        </w:rPr>
        <w:t>,</w:t>
      </w:r>
      <w:r w:rsidR="00570A61" w:rsidRP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="00570A61" w:rsidRPr="00C3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Макаров О.А., депутатська </w:t>
      </w:r>
      <w:r w:rsidR="00570A61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«Об’єднання «Самопоміч».</w:t>
      </w:r>
    </w:p>
    <w:p w:rsidR="00EE0D55" w:rsidRDefault="0008113F" w:rsidP="00B336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голови Київської міської 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 w:rsidR="00E7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озвучив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</w:t>
      </w:r>
      <w:r w:rsidR="00DA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прийняття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DA543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7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додатка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проекту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перейменування вулиці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Кіквідзе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вулицю Бойчука Михайла.</w:t>
      </w:r>
    </w:p>
    <w:p w:rsidR="00021795" w:rsidRDefault="0008113F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 w:rsidR="00DA5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з</w:t>
      </w:r>
      <w:r w:rsidR="00DA543B"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</w:t>
      </w:r>
      <w:r w:rsidR="00DA543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A543B"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голови Київської міської державної адміністрації </w:t>
      </w:r>
      <w:proofErr w:type="spellStart"/>
      <w:r w:rsidR="00DA543B"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r w:rsidR="00DA543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DA543B"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</w:p>
    <w:p w:rsidR="00D82F97" w:rsidRPr="00D47C95" w:rsidRDefault="00D82F97" w:rsidP="00D82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58, проти – 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82F97" w:rsidRDefault="00D82F97" w:rsidP="00D82F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голови Київської міської 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 w:rsidR="00E7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озвучив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щод</w:t>
      </w:r>
      <w:r w:rsidR="00E7526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прийняття пункту 3 додатка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проекту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перейменування вулиці Котовського на вулицю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Володимира.</w:t>
      </w:r>
    </w:p>
    <w:p w:rsidR="001D17B5" w:rsidRDefault="001D17B5" w:rsidP="001D17B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з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голови Київської міської 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</w:p>
    <w:p w:rsidR="00E352B9" w:rsidRPr="00D47C95" w:rsidRDefault="00E352B9" w:rsidP="00E35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60, проти – 5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82F97" w:rsidRDefault="001F4CAB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Продовжили обговорення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 вносили пропозиції з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аступник голови Київської міської 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., з</w:t>
      </w: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Прокопів В.В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та депутат Київської міської ради Мондриївський В.М., депутатська фракція «Солідарність».</w:t>
      </w:r>
    </w:p>
    <w:p w:rsidR="00693809" w:rsidRDefault="00693809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заступника голови 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ержавної адміністрації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О.Ю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7526E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відхилення пункту 3 додатка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проекту рішення про перейменування вулиці Котовського на вулицю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Володимира.</w:t>
      </w:r>
    </w:p>
    <w:p w:rsidR="00333B15" w:rsidRPr="00D47C95" w:rsidRDefault="00333B15" w:rsidP="00333B1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46, проти – 2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Результати голосування скасовано.</w:t>
      </w:r>
    </w:p>
    <w:p w:rsidR="00333B15" w:rsidRDefault="00333B15" w:rsidP="00333B1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надав пояснення  та повторно </w:t>
      </w: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заступника голови 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ержавної адміністрації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О.Ю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щодо </w:t>
      </w:r>
      <w:r w:rsidR="00E7526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відхилення пункту      3 додатка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проекту рішення про перейменування вулиці Котовського на вулицю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Володимира.</w:t>
      </w:r>
    </w:p>
    <w:p w:rsidR="00333B15" w:rsidRDefault="007F073F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53, проти – 15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C3C28" w:rsidRDefault="003C3C28" w:rsidP="003C3C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 w:bidi="hi-IN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рішення «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уточнення назв, перейменування вул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иць та провулків у місті Києві»</w:t>
      </w:r>
      <w:r w:rsidR="00E7526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30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5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.2016 №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08/231-2368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/ПР)</w:t>
      </w:r>
      <w:r w:rsidR="005C3F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 xml:space="preserve"> </w:t>
      </w:r>
      <w:r w:rsidR="005C3F41" w:rsidRPr="005C3F41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val="ru-RU" w:eastAsia="zh-CN" w:bidi="hi-IN"/>
        </w:rPr>
        <w:t>(друге читання)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3C3C28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>в цілому.</w:t>
      </w:r>
    </w:p>
    <w:p w:rsidR="005A1CE7" w:rsidRPr="003C3C28" w:rsidRDefault="005A1CE7" w:rsidP="005C3F4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C3C28" w:rsidRDefault="005C3F41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</w:pP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голови Київської міської 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наголосив на важливості розгляду цього питання 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звернувся </w:t>
      </w:r>
      <w:r w:rsidR="0013750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5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пропозицією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повернутися до обговорення проекту рішення «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уточнення назв, перейменування 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вул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иць та провулків у місті Києві»</w:t>
      </w:r>
      <w:r w:rsidR="00E7526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30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5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.2016 №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08/231-2368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/ПР)</w:t>
      </w:r>
      <w:r w:rsidRPr="005C3F41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val="ru-RU" w:eastAsia="zh-CN" w:bidi="hi-IN"/>
        </w:rPr>
        <w:t xml:space="preserve"> (друге читання)</w:t>
      </w:r>
      <w:r w:rsidRPr="005C3F4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</w:t>
      </w:r>
    </w:p>
    <w:p w:rsidR="0078010D" w:rsidRDefault="0078010D" w:rsidP="0078010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 w:rsidRPr="00B15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E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з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голови Київської міської державної адміністрації </w:t>
      </w:r>
      <w:proofErr w:type="spellStart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Резніков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07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повернення до обговорення зазначеного проекту рішення. </w:t>
      </w:r>
    </w:p>
    <w:p w:rsidR="0078010D" w:rsidRPr="00D47C95" w:rsidRDefault="0078010D" w:rsidP="007801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67, проти – 0, утр.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8010D" w:rsidRDefault="0078010D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</w:pPr>
      <w:r w:rsidRPr="007801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уточнення назв, перейменування вул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иць та провулків у місті Києві» (В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30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5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.2016 №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08/231-2368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/ПР)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 xml:space="preserve"> </w:t>
      </w:r>
      <w:r w:rsidRPr="005C3F41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val="ru-RU" w:eastAsia="zh-CN" w:bidi="hi-IN"/>
        </w:rPr>
        <w:t>(друге читання)</w:t>
      </w:r>
      <w:r w:rsidRPr="0078010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</w:t>
      </w:r>
    </w:p>
    <w:p w:rsidR="00885AA4" w:rsidRDefault="00885AA4" w:rsidP="00885AA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 w:bidi="hi-IN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рішення «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уточнення назв, перейменування вул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иць та провулків у місті Києві»</w:t>
      </w:r>
      <w:r w:rsidR="00E7526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30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.0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5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.2016 №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08/231-2368</w:t>
      </w:r>
      <w:r w:rsidRPr="009C29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>/ПР)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ru-RU" w:eastAsia="zh-CN" w:bidi="hi-IN"/>
        </w:rPr>
        <w:t xml:space="preserve"> </w:t>
      </w:r>
      <w:r w:rsidRPr="005C3F41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val="ru-RU" w:eastAsia="zh-CN" w:bidi="hi-IN"/>
        </w:rPr>
        <w:t>(друге читання)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3C3C28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 w:bidi="hi-IN"/>
        </w:rPr>
        <w:t>в цілому.</w:t>
      </w:r>
    </w:p>
    <w:p w:rsidR="00885AA4" w:rsidRPr="003C3C28" w:rsidRDefault="00885AA4" w:rsidP="00885AA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92C5A" w:rsidRPr="00792C5A" w:rsidRDefault="00792C5A" w:rsidP="00792C5A">
      <w:pPr>
        <w:pStyle w:val="1"/>
        <w:tabs>
          <w:tab w:val="clear" w:pos="4320"/>
          <w:tab w:val="left" w:pos="1275"/>
        </w:tabs>
        <w:spacing w:line="0" w:lineRule="atLeast"/>
        <w:ind w:left="-567" w:firstLine="567"/>
        <w:rPr>
          <w:rFonts w:ascii="Times New Roman" w:hAnsi="Times New Roman" w:cs="Times New Roman"/>
          <w:color w:val="000000"/>
          <w:szCs w:val="28"/>
        </w:rPr>
      </w:pPr>
      <w:r w:rsidRPr="0078010D">
        <w:rPr>
          <w:rFonts w:ascii="Times New Roman" w:eastAsia="Times New Roman" w:hAnsi="Times New Roman" w:cs="Times New Roman"/>
          <w:b/>
          <w:szCs w:val="28"/>
          <w:lang w:eastAsia="ru-RU"/>
        </w:rPr>
        <w:t>СЛУХАЛИ:</w:t>
      </w:r>
      <w:r w:rsidRPr="00792C5A">
        <w:rPr>
          <w:rFonts w:ascii="Times New Roman" w:hAnsi="Times New Roman" w:cs="Times New Roman"/>
          <w:color w:val="000000"/>
          <w:szCs w:val="28"/>
        </w:rPr>
        <w:t xml:space="preserve"> Про внесення змін до рішення Київської міської</w:t>
      </w:r>
      <w:r>
        <w:rPr>
          <w:rFonts w:ascii="Times New Roman" w:hAnsi="Times New Roman" w:cs="Times New Roman"/>
          <w:color w:val="000000"/>
          <w:szCs w:val="28"/>
        </w:rPr>
        <w:t xml:space="preserve"> ради від 10.11.2016 №314/1318 «</w:t>
      </w:r>
      <w:r w:rsidRPr="00792C5A">
        <w:rPr>
          <w:rFonts w:ascii="Times New Roman" w:hAnsi="Times New Roman" w:cs="Times New Roman"/>
          <w:color w:val="000000"/>
          <w:szCs w:val="28"/>
        </w:rPr>
        <w:t>Про внесення змін до договору оренди земельної діл</w:t>
      </w:r>
      <w:r>
        <w:rPr>
          <w:rFonts w:ascii="Times New Roman" w:hAnsi="Times New Roman" w:cs="Times New Roman"/>
          <w:color w:val="000000"/>
          <w:szCs w:val="28"/>
        </w:rPr>
        <w:t>янки від 14.12.2007 №66-6-00442»</w:t>
      </w:r>
      <w:r w:rsidRPr="00792C5A">
        <w:rPr>
          <w:rFonts w:ascii="Times New Roman" w:hAnsi="Times New Roman" w:cs="Times New Roman"/>
          <w:color w:val="000000"/>
          <w:szCs w:val="28"/>
        </w:rPr>
        <w:t xml:space="preserve">. </w:t>
      </w:r>
      <w:r w:rsidRPr="00792C5A">
        <w:rPr>
          <w:rFonts w:ascii="Times New Roman" w:eastAsia="Times New Roman" w:hAnsi="Times New Roman" w:cs="Times New Roman"/>
          <w:color w:val="000000"/>
          <w:szCs w:val="28"/>
        </w:rPr>
        <w:t xml:space="preserve"> (Від 23.11.2016 №08/231-4712/ПР).</w:t>
      </w:r>
    </w:p>
    <w:p w:rsidR="00FD021C" w:rsidRDefault="00FD021C" w:rsidP="00FD021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21C" w:rsidRDefault="00FD021C" w:rsidP="00FD021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21C" w:rsidRPr="00D47C95" w:rsidRDefault="00FD021C" w:rsidP="00FD02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D0BFB" w:rsidRPr="00792C5A" w:rsidRDefault="006D0BFB" w:rsidP="006D0BFB">
      <w:pPr>
        <w:pStyle w:val="1"/>
        <w:tabs>
          <w:tab w:val="clear" w:pos="4320"/>
          <w:tab w:val="left" w:pos="1275"/>
        </w:tabs>
        <w:spacing w:line="0" w:lineRule="atLeast"/>
        <w:ind w:left="-567" w:firstLine="567"/>
        <w:rPr>
          <w:rFonts w:ascii="Times New Roman" w:hAnsi="Times New Roman" w:cs="Times New Roman"/>
          <w:color w:val="000000"/>
          <w:szCs w:val="28"/>
        </w:rPr>
      </w:pPr>
      <w:r w:rsidRPr="0078010D">
        <w:rPr>
          <w:rFonts w:ascii="Times New Roman" w:eastAsia="Times New Roman" w:hAnsi="Times New Roman" w:cs="Times New Roman"/>
          <w:b/>
          <w:szCs w:val="28"/>
          <w:lang w:eastAsia="ru-RU"/>
        </w:rPr>
        <w:t>СЛУХАЛИ:</w:t>
      </w:r>
      <w:r w:rsidRPr="00792C5A">
        <w:rPr>
          <w:rFonts w:ascii="Times New Roman" w:hAnsi="Times New Roman" w:cs="Times New Roman"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>Про внесення змін до договору оренди земельної ділянки від 10.08.2011 №79-6-00816 (А-22828).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(Від 12.10.2016 №08/231-4268/ПР</w:t>
      </w:r>
      <w:r w:rsidRPr="00792C5A">
        <w:rPr>
          <w:rFonts w:ascii="Times New Roman" w:eastAsia="Times New Roman" w:hAnsi="Times New Roman" w:cs="Times New Roman"/>
          <w:color w:val="000000"/>
          <w:szCs w:val="28"/>
        </w:rPr>
        <w:t>).</w:t>
      </w:r>
    </w:p>
    <w:p w:rsidR="006D0BFB" w:rsidRDefault="006D0BFB" w:rsidP="006D0B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0BFB" w:rsidRDefault="006D0BFB" w:rsidP="006D0B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0BFB" w:rsidRPr="00D47C95" w:rsidRDefault="006D0BFB" w:rsidP="006D0B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="009A1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85AA4" w:rsidRDefault="002E6B42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2E6B42">
        <w:rPr>
          <w:rFonts w:ascii="Times New Roman" w:hAnsi="Times New Roman" w:cs="Times New Roman"/>
          <w:color w:val="000000"/>
          <w:sz w:val="28"/>
          <w:szCs w:val="28"/>
        </w:rPr>
        <w:t>Про внесення змін до договору оренди земельної ділянки від 17.04.2015 №245, укладеного між Київською міс</w:t>
      </w:r>
      <w:r>
        <w:rPr>
          <w:rFonts w:ascii="Times New Roman" w:hAnsi="Times New Roman" w:cs="Times New Roman"/>
          <w:color w:val="000000"/>
          <w:sz w:val="28"/>
          <w:szCs w:val="28"/>
        </w:rPr>
        <w:t>ькою радою та товариством з обмеженою відповідальністю «</w:t>
      </w:r>
      <w:r w:rsidRPr="002E6B42">
        <w:rPr>
          <w:rFonts w:ascii="Times New Roman" w:hAnsi="Times New Roman" w:cs="Times New Roman"/>
          <w:color w:val="000000"/>
          <w:sz w:val="28"/>
          <w:szCs w:val="28"/>
        </w:rPr>
        <w:t>ВІСЕНС ХАУС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7526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E6B42">
        <w:rPr>
          <w:rFonts w:ascii="Times New Roman" w:hAnsi="Times New Roman" w:cs="Times New Roman"/>
          <w:color w:val="000000"/>
          <w:sz w:val="28"/>
          <w:szCs w:val="28"/>
        </w:rPr>
        <w:t xml:space="preserve"> на просп. Степана Бандери, 32-д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Оболонському районі м. Києва </w:t>
      </w:r>
      <w:r w:rsidRPr="002E6B42">
        <w:rPr>
          <w:rFonts w:ascii="Times New Roman" w:hAnsi="Times New Roman" w:cs="Times New Roman"/>
          <w:color w:val="000000"/>
          <w:sz w:val="28"/>
          <w:szCs w:val="28"/>
        </w:rPr>
        <w:t>(Д-7801)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E6B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(Від 17.11.2016 №08/231-4654/ПР).</w:t>
      </w:r>
    </w:p>
    <w:p w:rsidR="001E0B67" w:rsidRDefault="001E0B67" w:rsidP="001E0B6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озвучив пропозицію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1E0B67" w:rsidRDefault="001E0B67" w:rsidP="001E0B6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пропозиції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1E0B67" w:rsidRPr="00D47C95" w:rsidRDefault="001E0B67" w:rsidP="001E0B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85,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E0B67" w:rsidRPr="001E0B67" w:rsidRDefault="001E0B67" w:rsidP="001E0B6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B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СЛУХАЛИ: </w:t>
      </w:r>
      <w:r w:rsidRPr="001E0B6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</w:t>
      </w:r>
      <w:r w:rsidRPr="001E0B6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внесення   змін   у додаток до рішення Київської міської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ради від 12.07.2012 №896/8233 «</w:t>
      </w:r>
      <w:r w:rsidRPr="001E0B6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приватизацію земельних ділянок для будівництва та обслуговування житлових будинків, господарських будівель і споруд  у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Шевченківському районі м. Києва»</w:t>
      </w:r>
      <w:r w:rsidRPr="001E0B6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(А-22166). (Від 27.04.2016 №08/231-2017/ПР).</w:t>
      </w:r>
    </w:p>
    <w:p w:rsidR="001E0B67" w:rsidRDefault="001E0B67" w:rsidP="001E0B6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1E0B67" w:rsidRPr="00D47C95" w:rsidRDefault="001E0B67" w:rsidP="001E0B6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0B67" w:rsidRPr="00D47C95" w:rsidRDefault="001E0B67" w:rsidP="001E0B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9C0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86, проти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9C072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E0B67" w:rsidRDefault="001B11DA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E0B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</w:t>
      </w:r>
      <w:r w:rsidRPr="001B1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1B11DA">
        <w:rPr>
          <w:rFonts w:ascii="Times New Roman" w:hAnsi="Times New Roman" w:cs="Times New Roman"/>
          <w:color w:val="000000"/>
          <w:sz w:val="28"/>
          <w:szCs w:val="28"/>
        </w:rPr>
        <w:t>Про внесення змін до рішення Київської міської ради від 02.0</w:t>
      </w:r>
      <w:r>
        <w:rPr>
          <w:rFonts w:ascii="Times New Roman" w:hAnsi="Times New Roman" w:cs="Times New Roman"/>
          <w:color w:val="000000"/>
          <w:sz w:val="28"/>
          <w:szCs w:val="28"/>
        </w:rPr>
        <w:t>3.2006 № 120/3211 «</w:t>
      </w:r>
      <w:r w:rsidRPr="001B11DA">
        <w:rPr>
          <w:rFonts w:ascii="Times New Roman" w:hAnsi="Times New Roman" w:cs="Times New Roman"/>
          <w:color w:val="000000"/>
          <w:sz w:val="28"/>
          <w:szCs w:val="28"/>
        </w:rPr>
        <w:t>Про передачу земельної ділянки комунальному підприємству виконавчого органу Київської міської ради (Київської мі</w:t>
      </w:r>
      <w:r>
        <w:rPr>
          <w:rFonts w:ascii="Times New Roman" w:hAnsi="Times New Roman" w:cs="Times New Roman"/>
          <w:color w:val="000000"/>
          <w:sz w:val="28"/>
          <w:szCs w:val="28"/>
        </w:rPr>
        <w:t>ської державної адміністрації) «Київське інвестиційне агентство»</w:t>
      </w:r>
      <w:r w:rsidRPr="001B11DA">
        <w:rPr>
          <w:rFonts w:ascii="Times New Roman" w:hAnsi="Times New Roman" w:cs="Times New Roman"/>
          <w:color w:val="000000"/>
          <w:sz w:val="28"/>
          <w:szCs w:val="28"/>
        </w:rPr>
        <w:t xml:space="preserve"> для будівництва житлового будинку з об'єктами соціально-культурного призначення та підземним паркінгом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1B11DA">
        <w:rPr>
          <w:rFonts w:ascii="Times New Roman" w:hAnsi="Times New Roman" w:cs="Times New Roman"/>
          <w:color w:val="000000"/>
          <w:sz w:val="28"/>
          <w:szCs w:val="28"/>
        </w:rPr>
        <w:t xml:space="preserve">вул. Милославській (навпроти буд. №№ 35-39)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Деснянському районі м. Києва»                        </w:t>
      </w:r>
      <w:r w:rsidRPr="001B11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(А-22391)</w:t>
      </w:r>
      <w:r w:rsidR="00F6562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1B11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(Від 19.05.2016 №08/231-2248/ПР).</w:t>
      </w:r>
    </w:p>
    <w:p w:rsidR="00F6562C" w:rsidRDefault="00F6562C" w:rsidP="00F6562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F6562C" w:rsidRDefault="00F6562C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6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Грушко В.В., депутатська фракція «Солідарність», поставив запитання.</w:t>
      </w:r>
    </w:p>
    <w:p w:rsidR="00F6562C" w:rsidRPr="00D47C95" w:rsidRDefault="00F6562C" w:rsidP="00F6562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надав відповідь та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пропозицій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562C" w:rsidRPr="00176871" w:rsidRDefault="00F6562C" w:rsidP="00F656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176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прийнято (за – 57, проти – 0, утр. – 17).</w:t>
      </w:r>
    </w:p>
    <w:p w:rsidR="00F6562C" w:rsidRDefault="00176871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76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1768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</w:t>
      </w:r>
      <w:r w:rsidRPr="0017687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поновлення  малому  приватному комерційному  підприємству «КАТЮША» договору оренди земельної ділянки для експлуатації та обслуговування автозаправного комплексу на вул. Богатирській, 2-д в Оболонському районі м. Києва та внесення змін до нього (А-21296).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17687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15.07.2016 №08/231-3035/ПР).</w:t>
      </w:r>
    </w:p>
    <w:p w:rsidR="00176871" w:rsidRDefault="00176871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фракція «Солідарність».</w:t>
      </w:r>
    </w:p>
    <w:p w:rsidR="00176871" w:rsidRDefault="00176871" w:rsidP="008B272E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надав відповідь та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176871" w:rsidRPr="00176871" w:rsidRDefault="00176871" w:rsidP="00176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</w:t>
      </w:r>
      <w:r w:rsidRPr="00176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Pr="00176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0,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7687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76871" w:rsidRDefault="00C809B5" w:rsidP="008B272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0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C809B5">
        <w:rPr>
          <w:rFonts w:ascii="Times New Roman" w:hAnsi="Times New Roman" w:cs="Times New Roman"/>
          <w:color w:val="000000"/>
          <w:sz w:val="28"/>
          <w:szCs w:val="28"/>
        </w:rPr>
        <w:t xml:space="preserve"> Про поновлення товариств</w:t>
      </w:r>
      <w:r>
        <w:rPr>
          <w:rFonts w:ascii="Times New Roman" w:hAnsi="Times New Roman" w:cs="Times New Roman"/>
          <w:color w:val="000000"/>
          <w:sz w:val="28"/>
          <w:szCs w:val="28"/>
        </w:rPr>
        <w:t>у з обмеженою відповідальністю «КЛУБ «Т-2»</w:t>
      </w:r>
      <w:r w:rsidRPr="00C809B5">
        <w:rPr>
          <w:rFonts w:ascii="Times New Roman" w:hAnsi="Times New Roman" w:cs="Times New Roman"/>
          <w:color w:val="000000"/>
          <w:sz w:val="28"/>
          <w:szCs w:val="28"/>
        </w:rPr>
        <w:t xml:space="preserve"> договорів оренди земельних ділянок для експлуатації та обслуговування </w:t>
      </w:r>
      <w:r w:rsidRPr="00C809B5">
        <w:rPr>
          <w:rFonts w:ascii="Times New Roman" w:hAnsi="Times New Roman" w:cs="Times New Roman"/>
          <w:color w:val="000000"/>
          <w:sz w:val="28"/>
          <w:szCs w:val="28"/>
        </w:rPr>
        <w:lastRenderedPageBreak/>
        <w:t>будівлі магазину на вул. Лятошинського, 18-б у Голосіївському районі м</w:t>
      </w:r>
      <w:r w:rsidR="00B014CE">
        <w:rPr>
          <w:rFonts w:ascii="Times New Roman" w:hAnsi="Times New Roman" w:cs="Times New Roman"/>
          <w:color w:val="000000"/>
          <w:sz w:val="28"/>
          <w:szCs w:val="28"/>
        </w:rPr>
        <w:t>. Києва та внесення змін до них</w:t>
      </w:r>
      <w:r w:rsidRPr="00C809B5">
        <w:rPr>
          <w:rFonts w:ascii="Times New Roman" w:hAnsi="Times New Roman" w:cs="Times New Roman"/>
          <w:color w:val="000000"/>
          <w:sz w:val="28"/>
          <w:szCs w:val="28"/>
        </w:rPr>
        <w:t xml:space="preserve"> (А-21790). (Від 27.07.2016 №08/231-3224/ПР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B014CE" w:rsidRDefault="00B014CE" w:rsidP="00B014C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озвучив пропозицію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B014CE" w:rsidRDefault="00B014CE" w:rsidP="00B014C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пропозиції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B014CE" w:rsidRPr="00AF6442" w:rsidRDefault="00B014CE" w:rsidP="00B014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73, проти – 0, утр. – 9).</w:t>
      </w:r>
    </w:p>
    <w:p w:rsidR="00B014CE" w:rsidRDefault="00AF6442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F6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AF644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поновлення публ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ічному акціонерному товариству «ВТОРЕС»</w:t>
      </w:r>
      <w:r w:rsidRPr="00AF644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договору оренди земельної ділянки для експлуатації та обслуговування заготівельного пункту вторинної сировини на вул. Тимофія Шамрила, 6 у Шевченківському районі  м. Києва та внесення зм</w:t>
      </w:r>
      <w:r w:rsidR="0018511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ін до нього </w:t>
      </w:r>
      <w:r w:rsidRPr="00AF644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(А-13327)</w:t>
      </w:r>
      <w:r w:rsidR="0018511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AF644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F644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04.10.2016 №08/231-4104/ПР).</w:t>
      </w:r>
    </w:p>
    <w:p w:rsidR="00756EFB" w:rsidRDefault="00756EFB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Кутняк С.В., депутатська фракція «Все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українське об’єднання «Свобода», поставив запитання. </w:t>
      </w:r>
    </w:p>
    <w:p w:rsidR="00756EFB" w:rsidRDefault="00756EFB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олова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підприємництва та регуляторної політики</w:t>
      </w:r>
      <w:r w:rsidRPr="00756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63A6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Бродський О.Я., депутатська фракція «Єдність»,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</w:t>
      </w:r>
      <w:r w:rsidRPr="00756EFB">
        <w:rPr>
          <w:rFonts w:ascii="Times New Roman" w:eastAsia="Times New Roman" w:hAnsi="Times New Roman" w:cs="Times New Roman"/>
          <w:sz w:val="28"/>
          <w:szCs w:val="28"/>
          <w:lang w:eastAsia="uk-UA"/>
        </w:rPr>
        <w:t>иректор Департаменту</w:t>
      </w:r>
      <w:r w:rsidRPr="00756E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земельних ресурсів виконавчого органу Київської міської ради (Київської міської державної адміністрації) </w:t>
      </w:r>
      <w:r w:rsidRPr="00756E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Поліщук О.Г.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надали відповіді.</w:t>
      </w:r>
    </w:p>
    <w:p w:rsidR="00491BFD" w:rsidRDefault="00491BFD" w:rsidP="008B272E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491BFD" w:rsidRPr="00AF6442" w:rsidRDefault="00491BFD" w:rsidP="0049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0,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91BFD" w:rsidRDefault="00437095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370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розірвання договору оренди земельної ділянки площею 0,3482 га на проспекті Володимира Маяковського, 2-б у Деснянському районі м. Києва, укладеного між Київською міською радою та товариством з обмеженою відповідальністю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науково-технічне підприємство «Бонус-П»</w:t>
      </w:r>
      <w:r w:rsidRPr="00437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№62-6-00364 від 14.11.2006 року та надання земельній ділянці статусу скверу. (Від 16.09.2016 №08/231-3851/ПР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20232" w:rsidRDefault="00D20232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0A74" w:rsidRDefault="00130A74" w:rsidP="00130A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П.М.,</w:t>
      </w:r>
      <w:r w:rsidRPr="00851A05">
        <w:rPr>
          <w:rFonts w:ascii="Times New Roman" w:hAnsi="Times New Roman" w:cs="Times New Roman"/>
          <w:sz w:val="28"/>
          <w:szCs w:val="28"/>
        </w:rPr>
        <w:t xml:space="preserve"> депутатська фракція «Всеукраїнське об’єднання «Свобода»</w:t>
      </w:r>
      <w:r>
        <w:rPr>
          <w:rFonts w:ascii="Times New Roman" w:hAnsi="Times New Roman" w:cs="Times New Roman"/>
          <w:sz w:val="28"/>
          <w:szCs w:val="28"/>
        </w:rPr>
        <w:t>,  підтримав проект рішення.</w:t>
      </w:r>
    </w:p>
    <w:p w:rsidR="00130A74" w:rsidRDefault="00130A74" w:rsidP="00130A74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130A74" w:rsidRPr="00AF6442" w:rsidRDefault="00130A74" w:rsidP="00130A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0,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30A74" w:rsidRDefault="004A13BD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F6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</w:t>
      </w:r>
      <w:r w:rsidRPr="004A13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4A13B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розірвання договору оренди земельної ділянки площею 0,3614 га на проспекті Миколи Бажана у Дарницькому районі м. Києва, укладеного між Київською міською радою та товариство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 з обмеженою відповідальністю «</w:t>
      </w:r>
      <w:r w:rsidRPr="004A13B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ЄВРОБ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УД»</w:t>
      </w:r>
      <w:r w:rsidRPr="004A13B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№1484 від 24.12.2010.</w:t>
      </w:r>
      <w:r w:rsidRPr="004A13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16.09.2016 №08/231-3849/ПР).</w:t>
      </w:r>
    </w:p>
    <w:p w:rsidR="004A13BD" w:rsidRDefault="004A13BD" w:rsidP="004A13B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Мірошниченко І.М.,</w:t>
      </w:r>
      <w:r w:rsidRPr="00851A05">
        <w:rPr>
          <w:rFonts w:ascii="Times New Roman" w:hAnsi="Times New Roman" w:cs="Times New Roman"/>
          <w:sz w:val="28"/>
          <w:szCs w:val="28"/>
        </w:rPr>
        <w:t xml:space="preserve"> депутатська фракція «Всеукраїнське об’єднання «Свобода»</w:t>
      </w:r>
      <w:r>
        <w:rPr>
          <w:rFonts w:ascii="Times New Roman" w:hAnsi="Times New Roman" w:cs="Times New Roman"/>
          <w:sz w:val="28"/>
          <w:szCs w:val="28"/>
        </w:rPr>
        <w:t>,  підтримав проект рішення.</w:t>
      </w:r>
    </w:p>
    <w:p w:rsidR="004A13BD" w:rsidRDefault="004A13BD" w:rsidP="004A13BD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4A13BD" w:rsidRPr="00AF6442" w:rsidRDefault="004A13BD" w:rsidP="004A13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0,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A13BD" w:rsidRDefault="00477EF3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477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477EF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розірвання договору оренди земельної ділянки площею 2,6495 га на Столичному шосе (урочище Бичок, ділянка</w:t>
      </w:r>
      <w:r w:rsidR="006E484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477EF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1), укладеного між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Київською міською радою та ТОВ «Авеста-Буд»</w:t>
      </w:r>
      <w:r w:rsidRPr="00477EF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№79-6-00791 від 29.10.2010 року. </w:t>
      </w:r>
      <w:r w:rsidRPr="00477EF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07.12.2015 №08/231-30/ПР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26122B" w:rsidRDefault="0026122B" w:rsidP="0026122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Кутняк С.В., </w:t>
      </w:r>
      <w:r w:rsidRPr="00851A05">
        <w:rPr>
          <w:rFonts w:ascii="Times New Roman" w:hAnsi="Times New Roman" w:cs="Times New Roman"/>
          <w:sz w:val="28"/>
          <w:szCs w:val="28"/>
        </w:rPr>
        <w:t>депутатська фракція «Всеукраїнське об’єднання «Свобода»</w:t>
      </w:r>
      <w:r>
        <w:rPr>
          <w:rFonts w:ascii="Times New Roman" w:hAnsi="Times New Roman" w:cs="Times New Roman"/>
          <w:sz w:val="28"/>
          <w:szCs w:val="28"/>
        </w:rPr>
        <w:t>,  підтримав проект рішення.</w:t>
      </w:r>
    </w:p>
    <w:p w:rsidR="0026122B" w:rsidRDefault="0026122B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Мірошниченко І.М.,</w:t>
      </w:r>
      <w:r w:rsidRPr="00851A05">
        <w:rPr>
          <w:rFonts w:ascii="Times New Roman" w:hAnsi="Times New Roman" w:cs="Times New Roman"/>
          <w:sz w:val="28"/>
          <w:szCs w:val="28"/>
        </w:rPr>
        <w:t xml:space="preserve"> депутатська фракція «Всеукраїнське об’єднання «Свобода»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F53CC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звернувся з  пропозицією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3C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 слово для виступу представник</w:t>
      </w:r>
      <w:r w:rsidR="004F0F20">
        <w:rPr>
          <w:rFonts w:ascii="Times New Roman" w:eastAsia="Times New Roman" w:hAnsi="Times New Roman" w:cs="Times New Roman"/>
          <w:sz w:val="28"/>
          <w:szCs w:val="28"/>
          <w:lang w:eastAsia="ru-RU"/>
        </w:rPr>
        <w:t>у від г</w:t>
      </w:r>
      <w:r w:rsidR="00375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ромадськості Михайлу </w:t>
      </w:r>
      <w:proofErr w:type="spellStart"/>
      <w:r w:rsidR="003752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Погребиському</w:t>
      </w:r>
      <w:proofErr w:type="spellEnd"/>
      <w:r w:rsidR="004F0F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34C1" w:rsidRDefault="006234C1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 w:rsidRPr="00B15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E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депутата Київської міської ради                       Мірошниченка І.М.,</w:t>
      </w:r>
      <w:r w:rsidRPr="00851A05">
        <w:rPr>
          <w:rFonts w:ascii="Times New Roman" w:hAnsi="Times New Roman" w:cs="Times New Roman"/>
          <w:sz w:val="28"/>
          <w:szCs w:val="28"/>
        </w:rPr>
        <w:t xml:space="preserve"> депутатська фракція «Всеукраїнське об’єднання «Свобода»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надання слова для виступу</w:t>
      </w:r>
      <w:r w:rsidRPr="00F5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від громадськості Михайлу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6B27" w:rsidRDefault="00F26B27" w:rsidP="00F26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="00EF4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EF42CE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0, утр. – </w:t>
      </w:r>
      <w:r w:rsidR="00EF42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7523F" w:rsidRDefault="0037523F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Виступив представник від громадськості Михайло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7612" w:rsidRDefault="008D4EC3" w:rsidP="0001761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Брали участь в обговоренні депутати </w:t>
      </w:r>
      <w:r w:rsidRPr="00CE133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Пинзеник О.О., </w:t>
      </w:r>
      <w:r w:rsidRPr="00C4650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депутатська фракція «Об’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єднання «Самопоміч», Меліхова Т.І.,</w:t>
      </w:r>
      <w:r w:rsidRPr="009D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тська фракція «ВО «Батьківщина»,</w:t>
      </w:r>
      <w:r w:rsidR="0001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Муха В.В., </w:t>
      </w:r>
      <w:r w:rsidR="00017612"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депутатська фракція «Солідарність»</w:t>
      </w:r>
      <w:r w:rsidR="00017612">
        <w:rPr>
          <w:rFonts w:ascii="Times New Roman" w:eastAsia="Times New Roman" w:hAnsi="Times New Roman" w:cs="Times New Roman"/>
          <w:sz w:val="28"/>
          <w:szCs w:val="28"/>
          <w:lang w:eastAsia="ru-RU"/>
        </w:rPr>
        <w:t>, з</w:t>
      </w:r>
      <w:r w:rsidR="00017612" w:rsidRPr="00B125B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Прокопів В.В.</w:t>
      </w:r>
      <w:r w:rsidR="0001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="006E4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</w:t>
      </w:r>
      <w:r w:rsidR="00017612" w:rsidRPr="00851A05">
        <w:rPr>
          <w:rFonts w:ascii="Times New Roman" w:hAnsi="Times New Roman" w:cs="Times New Roman"/>
          <w:sz w:val="28"/>
          <w:szCs w:val="28"/>
        </w:rPr>
        <w:t>Сиротюк Ю.М., депутатська фракція «Всеукраїнське об’єднання «Свобода»</w:t>
      </w:r>
      <w:r w:rsidR="00017612">
        <w:rPr>
          <w:rFonts w:ascii="Times New Roman" w:hAnsi="Times New Roman" w:cs="Times New Roman"/>
          <w:sz w:val="28"/>
          <w:szCs w:val="28"/>
        </w:rPr>
        <w:t>.</w:t>
      </w:r>
    </w:p>
    <w:p w:rsidR="00C91288" w:rsidRDefault="00C91288" w:rsidP="00C91288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C91288" w:rsidRPr="00AF6442" w:rsidRDefault="00C91288" w:rsidP="00C912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0,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7523F" w:rsidRDefault="001501CB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501CB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>СЛУХАЛИ:</w:t>
      </w:r>
      <w:r w:rsidRPr="001501C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відмову у поновленні договору оренди земельної ділянки від 11.04.2008 № 91-6-00765, укладеного між Київською міською радою та за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критим акціонерним товариством «</w:t>
      </w:r>
      <w:r w:rsidRPr="001501C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Український центр обслуговування пасажирів на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залізничному транспорті України»</w:t>
      </w:r>
      <w:r w:rsidRPr="001501C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будівництва підпірної стінки з влаштуванням підземного автопаркінгу та офісних приміщень з подальшими їх експлуатацією та обслуговуванням (А-20971). (Від 07.11.2016 №08/231-4537/ПР).</w:t>
      </w:r>
    </w:p>
    <w:p w:rsidR="00667CFD" w:rsidRDefault="00667CFD" w:rsidP="00667CF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озвучив пропозицію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667CFD" w:rsidRPr="00D47C95" w:rsidRDefault="00667CFD" w:rsidP="00667CF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 порядку денному, із врахуванням  пропозиції </w:t>
      </w:r>
      <w:r w:rsidRPr="00B7425A">
        <w:rPr>
          <w:rFonts w:ascii="Times New Roman" w:eastAsia="Times New Roman" w:hAnsi="Times New Roman" w:cs="Times New Roman"/>
          <w:sz w:val="28"/>
          <w:szCs w:val="28"/>
        </w:rPr>
        <w:t>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проекту рішення.</w:t>
      </w:r>
    </w:p>
    <w:p w:rsidR="00667CFD" w:rsidRPr="00D47C95" w:rsidRDefault="00667CFD" w:rsidP="00667C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87,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67CFD" w:rsidRDefault="00667CFD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667CFD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 w:bidi="hi-IN"/>
        </w:rPr>
        <w:t>СЛУХАЛИ:</w:t>
      </w:r>
      <w:r w:rsidRPr="00667CF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відмову у поновленні договору оренди земельної ділянки від 31.05.2005 № 91-6-00446 (з урахування додаткової угоди про поновлення та про</w:t>
      </w:r>
      <w:r w:rsidR="006E484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6E484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внесення змін та доповнень до д</w:t>
      </w:r>
      <w:r w:rsidRPr="00667CF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оговору оренди земельної ділянки від 23.09.2011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</w:t>
      </w:r>
      <w:r w:rsidRPr="00667CF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№ 91-6-00940), укладеного між Київською міською радою та закритим акціонерним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товариством «</w:t>
      </w:r>
      <w:r w:rsidRPr="00667CF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Український центр обслуговування пасажирів на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залізничному транспорті України»</w:t>
      </w:r>
      <w:r w:rsidRPr="00667CF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експлуатаці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ї та обслуговування автостоянки</w:t>
      </w:r>
      <w:r w:rsidRPr="00667CF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(А-22083). (Від 07.11.2016 №08/231-4536/ПР).</w:t>
      </w:r>
    </w:p>
    <w:p w:rsidR="00667CFD" w:rsidRDefault="00667CFD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7CFD" w:rsidRDefault="00667CFD" w:rsidP="008B272E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667CFD" w:rsidRPr="00D47C95" w:rsidRDefault="00667CFD" w:rsidP="00667C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88,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67CFD" w:rsidRPr="001E6EF9" w:rsidRDefault="00667CFD" w:rsidP="00667CF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запропонував повернутись до розгляду проекту рішення «</w:t>
      </w:r>
      <w:r w:rsidRPr="004A13B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розірвання договору оренди земельної ділянки площею 0,3614 га на проспекті Миколи Бажана у Дарницькому районі м. Києва, укладеного між Київською міською радою та товариство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 з обмеженою відповідальністю «</w:t>
      </w:r>
      <w:r w:rsidRPr="004A13B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ЄВРОБ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УД» №1484 від 24.12.2010»</w:t>
      </w:r>
      <w:r w:rsidRPr="004A13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16.09.2016 №08/231-3849/ПР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667CFD" w:rsidRPr="001E6EF9" w:rsidRDefault="00667CFD" w:rsidP="00667CF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 пропозицію голови постійної комісії Київської міської ради з питань містобудування, архітектури та землекористування Міщенка О.Г., депутатська фракція «Солідарність».</w:t>
      </w:r>
    </w:p>
    <w:p w:rsidR="00667CFD" w:rsidRPr="00D74B54" w:rsidRDefault="00667CFD" w:rsidP="00667CF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67CFD" w:rsidRDefault="00667CFD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667CF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ської міської ради Картавий І.Л.</w:t>
      </w:r>
      <w:r w:rsidRPr="00667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депутатська фракція «Всеукраїнське об’єднання «Свобода», </w:t>
      </w: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запропонував повернутись до розгляду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477EF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розірвання договору оренди земельної ділянки площею 2,6495 га на Столичному шосе (урочище Бичок, ділянка</w:t>
      </w:r>
      <w:r w:rsidR="00FF0D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477EF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1), укладеного між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Київською міською радою та ТОВ «Авеста-Буд»</w:t>
      </w:r>
      <w:r w:rsidRPr="00477EF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№79-6-00791 від 29.10.2010 року».                             </w:t>
      </w:r>
      <w:r w:rsidRPr="00477EF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477EF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07.12.2015 №08/231-30/ПР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93275D" w:rsidRDefault="0093275D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Брали участь в обговоренні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67CFD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67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ської міської ради Кутняк С.В.</w:t>
      </w:r>
      <w:r w:rsidRPr="00667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депутатська фракція «Всеукраїнське об’єднання «Свобода»,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5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 О.А., депутатська фракція «Об’єднання «Самопоміч»,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</w:t>
      </w: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Прокопів В.В.</w:t>
      </w:r>
    </w:p>
    <w:p w:rsidR="000E63DD" w:rsidRPr="000E63DD" w:rsidRDefault="000E63DD" w:rsidP="000E63DD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запропонував повернутись до розгляду проекту рішення «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ПРИВ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АТНОМУ АКЦІОНЕРНОМУ ТОВАРИСТВУ «МАГАЗИН 450»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будівництва та обслуговування магазину на вул. Голосіївській, 4 (літ.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Б) 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Голосіївському районі м. Києва</w:t>
      </w:r>
      <w:r w:rsidR="002233F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(Д-7046)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0E63D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18.08.2016 №08/231-3510/ПР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0E63DD" w:rsidRDefault="000E63DD" w:rsidP="000E63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повідомив, що до президії надійшли заяви від депут</w:t>
      </w:r>
      <w:r w:rsidR="00FF0DD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атів Київської міської ради про те, що не спрацювали деякі карт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F0DD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 час голосування </w:t>
      </w:r>
      <w:r w:rsidR="00932C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зазначений проект</w:t>
      </w:r>
      <w:r w:rsidR="00FF0D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32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 поставив на голосування пропозицію  скасувати результати голосування за проект рішення «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ПРИВ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АТНОМУ АКЦІОНЕРНОМУ ТОВАРИСТВУ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«МАГАЗИН 450»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будівництва та обслуговування магазину на вул. Голосіївській, 4 (літ.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Б) 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Голосіївському районі м. Києва</w:t>
      </w:r>
      <w:r w:rsidR="00932C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(Д-7046)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0E63D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18.08.2016 №08/231-3510/ПР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0E63DD" w:rsidRPr="00D74B54" w:rsidRDefault="000E63DD" w:rsidP="000E63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</w:t>
      </w:r>
      <w:r w:rsidR="00932CE6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</w:t>
      </w:r>
      <w:r w:rsidR="00932CE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 w:rsidR="00932CE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233F2" w:rsidRPr="000E63DD" w:rsidRDefault="002233F2" w:rsidP="002233F2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223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ПРИВ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АТНОМУ АКЦІОНЕРНОМУ ТОВАРИСТВУ «МАГАЗИН 450»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будівництва та обслуговування магазину на вул. Голосіївській, 4 (літ.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Б) 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Голосіївському районі м. Києва</w:t>
      </w:r>
      <w:r w:rsidRPr="000E63D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(Д-7046)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0E63D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18.08.2016 №08/231-3510/ПР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030640" w:rsidRDefault="00030640" w:rsidP="0003064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та </w:t>
      </w:r>
      <w:r w:rsidRPr="00BC0E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озвучив пропозиції </w:t>
      </w:r>
      <w:r w:rsidRPr="00BC0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містобудування, архітектури та землекористування до зазначеного проекту рішення.</w:t>
      </w:r>
    </w:p>
    <w:p w:rsidR="00C82578" w:rsidRDefault="00C82578" w:rsidP="00C82578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поставив на голосування проект рішення, що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C82578" w:rsidRPr="00AF6442" w:rsidRDefault="00C82578" w:rsidP="00C82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62, проти – 14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AF644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3275D" w:rsidRDefault="00D71883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запропонував повернутись до розгляду проекту рішення «</w:t>
      </w:r>
      <w:r w:rsidRPr="00D7188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внесення змін до рішення Київської міської ради від 02.0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3.2006 № 120/3211 «</w:t>
      </w:r>
      <w:r w:rsidRPr="00D7188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земельної ділянки комунальному підприємству виконавчого органу Київської міської ради (Київської мі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ської державної адміністрації) «Київське інвестиційне агентство»</w:t>
      </w:r>
      <w:r w:rsidRPr="00D7188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для будівництва житлового будинку з об'єктами соціально-культурного призначення та підземним паркінгом на вул. Милославській (навпроти буд. №№ 35-39)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Деснянському районі м. Києва»</w:t>
      </w:r>
      <w:r w:rsidRPr="00D7188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  <w:r w:rsidRPr="00D7188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(А-22391) (Від 19.05.2016 №08/231-2248/ПР).</w:t>
      </w:r>
    </w:p>
    <w:p w:rsidR="00BD3CC5" w:rsidRPr="001E6EF9" w:rsidRDefault="00BD3CC5" w:rsidP="00BD3CC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 пропозицію голови постійної комісії Київської міської ради з питань містобудування, архітектури та землекористування Міщенка О.Г., депутатська фракція «Солідарність».</w:t>
      </w:r>
    </w:p>
    <w:p w:rsidR="00BD3CC5" w:rsidRPr="00D74B54" w:rsidRDefault="00BD3CC5" w:rsidP="00BD3CC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2169B" w:rsidRPr="00E37A90" w:rsidRDefault="0042169B" w:rsidP="0042169B">
      <w:pPr>
        <w:tabs>
          <w:tab w:val="left" w:pos="900"/>
          <w:tab w:val="left" w:pos="1080"/>
          <w:tab w:val="left" w:pos="124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</w:t>
      </w:r>
      <w:r w:rsidR="005F6A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запропонував</w:t>
      </w:r>
      <w:r w:rsidRPr="00E37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проекти рішень</w:t>
      </w:r>
      <w:r w:rsidR="005F6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розділу 3.12 порядку денного </w:t>
      </w:r>
      <w:r w:rsidRPr="00E37A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голосувати одним голосуванням, попередньо обговоривши кожен проект рішення окремо.</w:t>
      </w:r>
    </w:p>
    <w:p w:rsidR="00BD3CC5" w:rsidRDefault="0042169B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223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Кур'янову</w:t>
      </w:r>
      <w:proofErr w:type="spellEnd"/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Миколі Вікторовичу на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</w:t>
      </w:r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вул. </w:t>
      </w:r>
      <w:proofErr w:type="spellStart"/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Вітавській</w:t>
      </w:r>
      <w:proofErr w:type="spellEnd"/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30-а у Голосіївському районі м. Києва для будівництва і обслуговування 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(К-27866).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</w:t>
      </w:r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(Від 13.10.2016 №08/231-4294/ПР).</w:t>
      </w:r>
    </w:p>
    <w:p w:rsidR="0042169B" w:rsidRDefault="0042169B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169B" w:rsidRDefault="0042169B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223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4"/>
          <w:szCs w:val="28"/>
          <w:lang w:eastAsia="zh-CN" w:bidi="hi-IN"/>
        </w:rPr>
        <w:t xml:space="preserve"> 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погодження технічної документації із землеустрою щодо поділу земельної ділянки на вул. Луговій, 9, діл. 13 у Дарницькому районі м. Києва громадянці </w:t>
      </w:r>
      <w:proofErr w:type="spellStart"/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Стремяковій</w:t>
      </w:r>
      <w:proofErr w:type="spellEnd"/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Галині Петрівні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члену садівничого товариства «Зелений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луг»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для в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едення колективного садівництва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(А-21821). (Від 15.06.2016 №08/231-2621/ПР).</w:t>
      </w:r>
    </w:p>
    <w:p w:rsidR="0042169B" w:rsidRDefault="0042169B" w:rsidP="0042169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169B" w:rsidRDefault="0042169B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223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погодження технічної документації із землеустрою щодо поділу земельної ділянки на вул. Луговій, 9, діл. 11 у Дарницькому районі м. Києва громадянці Іванчик Наталії Вікторівні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члену садівничого товариства «Зелений луг»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для ведення колективного садівництва (А-21822). (Від 15.06.2016 №08/231-2622/ПР).</w:t>
      </w:r>
    </w:p>
    <w:p w:rsidR="0042169B" w:rsidRDefault="0042169B" w:rsidP="0042169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169B" w:rsidRDefault="005F6A39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5F6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5F6A3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погодження технічної документації із землеустрою щодо поділу земельної ділянки на вул. Луговій, 9, діл. 9 у Дарницькому районі м. Києва громадянці </w:t>
      </w:r>
      <w:proofErr w:type="spellStart"/>
      <w:r w:rsidRPr="005F6A3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Даніловій</w:t>
      </w:r>
      <w:proofErr w:type="spellEnd"/>
      <w:r w:rsidRPr="005F6A3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Марії Вікторівні, члену садівничого товариства «Зелений луг», для ведення колективного садівництва (А-21823). (Від 06.07.2016 №08/231-2887/ПР). </w:t>
      </w:r>
    </w:p>
    <w:p w:rsidR="005F6A39" w:rsidRDefault="005F6A39" w:rsidP="005F6A3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6A39" w:rsidRDefault="00587571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587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ину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Гріденку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Богдану Євгеновичу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вул. Свято-Георгіївській, 25 у Голосіївському районі м. Києва для 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(К-23829).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(Від 12.05.2016 №08/231-2142/ПР). </w:t>
      </w:r>
    </w:p>
    <w:p w:rsidR="00587571" w:rsidRPr="00A66EB8" w:rsidRDefault="00587571" w:rsidP="0058757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587571" w:rsidRPr="00A66EB8" w:rsidRDefault="00A66EB8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гр. 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Стеблян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Ірині Олексіївні  на вул. Свято-Георгіївській, 20 у Голосіївському районі м. Києва для будівництва і обслуговування жилого будинку, господарських будівель і споруд (К-26172). (Від 12.05.2016 №08/231-2135/ПР). </w:t>
      </w:r>
    </w:p>
    <w:p w:rsidR="00A66EB8" w:rsidRPr="00A66EB8" w:rsidRDefault="00A66EB8" w:rsidP="00A66EB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A66EB8" w:rsidRDefault="00A66EB8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8"/>
          <w:lang w:eastAsia="zh-CN" w:bidi="hi-IN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A66EB8">
        <w:rPr>
          <w:rFonts w:ascii="Times New Roman" w:eastAsia="SimSun" w:hAnsi="Times New Roman" w:cs="Times New Roman"/>
          <w:color w:val="000000"/>
          <w:kern w:val="1"/>
          <w:sz w:val="24"/>
          <w:szCs w:val="28"/>
          <w:lang w:eastAsia="zh-CN" w:bidi="hi-IN"/>
        </w:rPr>
        <w:t xml:space="preserve">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Чиженку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Петру Юхимовичу на вул. Свято-Георгіївській, 9  у Голосіївському районі м. Києва для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(К-23854). (Від 27.04.2016 №08/231-2035/ПР).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8"/>
          <w:lang w:eastAsia="zh-CN" w:bidi="hi-IN"/>
        </w:rPr>
        <w:t xml:space="preserve"> </w:t>
      </w:r>
    </w:p>
    <w:p w:rsidR="00A66EB8" w:rsidRPr="00A66EB8" w:rsidRDefault="00A66EB8" w:rsidP="00A66EB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A66EB8" w:rsidRDefault="00A66EB8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громадянці Гулько Галині Панасівні на вул. Свято-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Георгіївській, 13 у Голосіївському районі м. Києва для будівництва та обслуговування жилого будинку, господарських будівель і споруд. (К-23824). (Від 12.05.2016 №08/231-2141/ПР).</w:t>
      </w:r>
    </w:p>
    <w:p w:rsidR="00A66EB8" w:rsidRPr="00A66EB8" w:rsidRDefault="00A66EB8" w:rsidP="00A66EB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A66EB8" w:rsidRDefault="00A66EB8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громадянці Калько Раїсі Анатоліївні у Дарницькому районі м. Києва для будівництва та обслуговування жилого будинку, господарських будівель і споруд  (К-25915). (Від 27.04.2016 №08/231-2033/ПР).</w:t>
      </w:r>
    </w:p>
    <w:p w:rsidR="00A66EB8" w:rsidRPr="00A66EB8" w:rsidRDefault="00A66EB8" w:rsidP="00A66EB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A66EB8" w:rsidRDefault="00A66EB8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Жуковичу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Артему В’ячеславовичу на  вул. Новікова-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Прибоя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13 в Оболонському районі м. Києва для будівництва та обслуговування житлового будинку, господарських будівель і споруд (К-25699). (Від 05.04.2016 №08/231-1643/ПР).</w:t>
      </w:r>
    </w:p>
    <w:p w:rsidR="00A66EB8" w:rsidRPr="00A66EB8" w:rsidRDefault="00A66EB8" w:rsidP="00A66EB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A66EB8" w:rsidRDefault="00B8560B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B85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B8560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B8560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Гурин</w:t>
      </w:r>
      <w:proofErr w:type="spellEnd"/>
      <w:r w:rsidRPr="00B8560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Ніні Миколаївні на вул. Березневій, 2-д у Дарницькому районі м. Києва для  будівництва та обслуговування жилого будинку, господарських будівель і споруд (К-23371). (Від 17.05.2016 №08/231-2199/ПР). </w:t>
      </w:r>
    </w:p>
    <w:p w:rsidR="00DD1BC6" w:rsidRPr="00A66EB8" w:rsidRDefault="00DD1BC6" w:rsidP="00DD1BC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DD1BC6" w:rsidRDefault="00DD1BC6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8"/>
          <w:lang w:eastAsia="zh-CN" w:bidi="hi-IN"/>
        </w:rPr>
      </w:pPr>
      <w:r w:rsidRPr="00B85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4"/>
          <w:szCs w:val="28"/>
          <w:lang w:eastAsia="zh-CN" w:bidi="hi-IN"/>
        </w:rPr>
        <w:t xml:space="preserve"> 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громадянці Черненко Валентині Анатоліївні на вул. Повітрофлотс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ь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кій, 69-а у Солом'янському районі м. Києва для будівництва і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(К-26653). (Від 12.05.2016 №08/231-2148/ПР).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8"/>
          <w:lang w:eastAsia="zh-CN" w:bidi="hi-IN"/>
        </w:rPr>
        <w:t xml:space="preserve"> </w:t>
      </w:r>
    </w:p>
    <w:p w:rsidR="00DD1BC6" w:rsidRPr="00DD1BC6" w:rsidRDefault="00DD1BC6" w:rsidP="00DD1BC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DD1BC6" w:rsidRDefault="00DD1BC6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Коровченко</w:t>
      </w:r>
      <w:proofErr w:type="spellEnd"/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Євдокії Гнатівні на вул. 56-ій Садовій, діл.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5-а у Дарницькому районі м. Києва для ведення колективного садівництва (К-26660). (Від 13.06.2016 №08/231-2580/ПР). </w:t>
      </w:r>
    </w:p>
    <w:p w:rsidR="00DD1BC6" w:rsidRPr="00DD1BC6" w:rsidRDefault="00DD1BC6" w:rsidP="00DD1BC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DD1BC6" w:rsidRDefault="00DD1BC6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надання дозволу на розроблення проекту землеустрою щодо відведення земельної ділянки громадянці </w:t>
      </w:r>
      <w:proofErr w:type="spellStart"/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Майданській</w:t>
      </w:r>
      <w:proofErr w:type="spellEnd"/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Марині Іванівні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члену садівничого товариства «Світанок»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на вул. 57-ій Садовій, діл. 79 у Дарницькому районі м. Києва для 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едення колективного садівництва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(К-26556). (Від 11.05.2016 №08/231-2124/ПР). </w:t>
      </w:r>
    </w:p>
    <w:p w:rsidR="00ED1060" w:rsidRPr="00DD1BC6" w:rsidRDefault="00ED1060" w:rsidP="00ED106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ED1060" w:rsidRDefault="00ED1060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106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ED106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Паращенку</w:t>
      </w:r>
      <w:proofErr w:type="spellEnd"/>
      <w:r w:rsidRPr="00ED106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Ігорю Олеговичу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члену садівничого товариства «Автомобіліст», на вул. 118-ій </w:t>
      </w:r>
      <w:r w:rsidRPr="00ED106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Садовій, діл. 69 у Дарницькому районі м. Києва для ведення колективного садівництва  (К-26619). (Від 10.05.2016 №08/231-2083/ПР).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8"/>
          <w:lang w:eastAsia="zh-CN" w:bidi="hi-IN"/>
        </w:rPr>
        <w:t xml:space="preserve"> </w:t>
      </w:r>
    </w:p>
    <w:p w:rsidR="00ED1060" w:rsidRPr="00DD1BC6" w:rsidRDefault="00ED1060" w:rsidP="00ED106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ED1060" w:rsidRDefault="00CD7F14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CD7F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CD7F1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Осадчому Олександру Миколайовичу, члену садівничого товариства «Оболонь-2», на вул. 1-ій </w:t>
      </w:r>
      <w:proofErr w:type="spellStart"/>
      <w:r w:rsidRPr="00CD7F1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Продольній</w:t>
      </w:r>
      <w:proofErr w:type="spellEnd"/>
      <w:r w:rsidRPr="00CD7F1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діл. 1-а в Оболонському районі м. Києва для ведення садівництва (К-26415). (Від 19.05.2016 №08/231-2240/ПР). </w:t>
      </w:r>
    </w:p>
    <w:p w:rsidR="00CD7F14" w:rsidRPr="00DD1BC6" w:rsidRDefault="00CD7F14" w:rsidP="00CD7F1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CD7F14" w:rsidRDefault="000A1EA2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8"/>
          <w:lang w:eastAsia="zh-CN" w:bidi="hi-IN"/>
        </w:rPr>
      </w:pPr>
      <w:r w:rsidRPr="00CD7F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Павлій</w:t>
      </w:r>
      <w:proofErr w:type="spellEnd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Ользі Анатоліївні на 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             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вул. Риболовецькій, 45-д у Голосіївському районі м. Києва для будівництва і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(К-26853). (Від 02.08.2016 №08/231-3308/ПР).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8"/>
          <w:lang w:eastAsia="zh-CN" w:bidi="hi-IN"/>
        </w:rPr>
        <w:t xml:space="preserve"> </w:t>
      </w:r>
    </w:p>
    <w:p w:rsidR="000A1EA2" w:rsidRPr="00DD1BC6" w:rsidRDefault="000A1EA2" w:rsidP="000A1E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0A1EA2" w:rsidRDefault="000A1EA2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A1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Туганову</w:t>
      </w:r>
      <w:proofErr w:type="spellEnd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Володимировичу у пров. </w:t>
      </w:r>
      <w:proofErr w:type="spellStart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Совському</w:t>
      </w:r>
      <w:proofErr w:type="spellEnd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25 у Солом'янському районі м. Києва для  будівництва і обслуговування жилого будинку, господарських будівель і споруд (К-26186). (Від 29.03.2016 №08/231-1536/ПР).</w:t>
      </w:r>
    </w:p>
    <w:p w:rsidR="000A1EA2" w:rsidRPr="00DD1BC6" w:rsidRDefault="000A1EA2" w:rsidP="000A1E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0A1EA2" w:rsidRDefault="000A1EA2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A1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надання дозволу на розроблення проекту землеустрою щодо відведення земельної ділянки громадянці </w:t>
      </w:r>
      <w:proofErr w:type="spellStart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Пунінській</w:t>
      </w:r>
      <w:proofErr w:type="spellEnd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Ларисі Володимирівні на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вул. Лютневій, 1-а у Голосіївському районі м. Києва для будівництва та обслуговування жилого будинку, господ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арських будівель і споруд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(К-24488). (Від 11.07.2016 №08/231-2922/ПР).</w:t>
      </w:r>
    </w:p>
    <w:p w:rsidR="000A1EA2" w:rsidRPr="00DD1BC6" w:rsidRDefault="000A1EA2" w:rsidP="000A1E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0A1EA2" w:rsidRDefault="000A1EA2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A1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Кликавці</w:t>
      </w:r>
      <w:proofErr w:type="spellEnd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Андрію Борисовичу на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вул. </w:t>
      </w:r>
      <w:proofErr w:type="spellStart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Новомічурінській</w:t>
      </w:r>
      <w:proofErr w:type="spellEnd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5-а у Солом'янському районі м. Києва для будівництва і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(К-25864). (Від 15.02.2016 №08/231-884/ПР).</w:t>
      </w:r>
    </w:p>
    <w:p w:rsidR="000A1EA2" w:rsidRPr="00DD1BC6" w:rsidRDefault="000A1EA2" w:rsidP="000A1E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0A1EA2" w:rsidRDefault="000A1EA2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A1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Бебешко Ользі Федорівні на вул. Березневій, 94-а у Дарницькому районі м. Києва для 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(К-24102). (Від 25.05.2016 №08/231-2351/ПР).</w:t>
      </w:r>
    </w:p>
    <w:p w:rsidR="000A1EA2" w:rsidRPr="000A1EA2" w:rsidRDefault="000A1EA2" w:rsidP="000A1E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</w:t>
      </w:r>
      <w:r w:rsidRPr="000A1E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Солідарність».</w:t>
      </w:r>
    </w:p>
    <w:p w:rsidR="000A1EA2" w:rsidRDefault="000A1EA2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A1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громадянину Самойлюку Євгену Григоровичу на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</w:t>
      </w:r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вул. </w:t>
      </w:r>
      <w:proofErr w:type="spellStart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Бонч-Бруєвича</w:t>
      </w:r>
      <w:proofErr w:type="spellEnd"/>
      <w:r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23-б у Святошинському районі міста Києва для будівництва і обслуговування житлового будинку, господарських будівель і споруд (К-23364). (Від 17.05.2016 №08/231-2203/ПР).</w:t>
      </w:r>
    </w:p>
    <w:p w:rsidR="000A1EA2" w:rsidRPr="000A1EA2" w:rsidRDefault="000A1EA2" w:rsidP="000A1EA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</w:t>
      </w:r>
      <w:r w:rsidRPr="000A1E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Солідарність».</w:t>
      </w:r>
    </w:p>
    <w:p w:rsidR="000A1EA2" w:rsidRDefault="0097449A" w:rsidP="008B272E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</w:t>
      </w:r>
      <w:r w:rsidRPr="000A1E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запропонував розглядати окремо такі проекти рішень:</w:t>
      </w:r>
      <w:r w:rsidRPr="0097449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ину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Гріденку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Богдану Євгеновичу на 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вул. Свято-Георгіївській, 25 у Голосіївському районі м. Києва для 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 (К-23829) (в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12.05.2016 №08/231-2142/ПР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</w:t>
      </w:r>
      <w:r w:rsidRPr="0097449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гр. 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Стеблян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Ірині Олексіївні  на вул. Свято-Георгіївській, 20 у Голосіївському районі м. Києва для будівництва і обслуговування жилого будинку, господарських будівель і споруд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(К-26172) (в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12.05.2016 №08/231-2135/ПР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Чиженку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Петру Юхимовичу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Свято-Георгіївській, 9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Голосіївському районі м. Києва для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 (К-23854) (в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27.04.2016 №08/231-2035/ПР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Гулько Галині Панасівні на вул. Свято-Георгіївській, 13 у Голосіївському районі м. Києва для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господарських будівель і споруд» (К-23824) (в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12.05.2016 №08/231-2141/ПР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громадянці Калько Раїсі Анатоліївні у Дарницькому районі м. Києва для будівництва та обслуговування жилого будинку, господарських будівель і споруд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    (К-25915) (в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27.04.2016 №08/231-2033/ПР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Жуковичу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Артему В’ячеславовичу на  вул. Новікова-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Прибоя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13 в Оболонському районі м. Києва для будівництва та обслуговування житлового будинку, господарських будівель і споруд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(К-25699) (в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05.04.2016 №08/231-1643/ПР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 та «</w:t>
      </w:r>
      <w:r w:rsidRPr="00B8560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B8560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Гурин</w:t>
      </w:r>
      <w:proofErr w:type="spellEnd"/>
      <w:r w:rsidRPr="00B8560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Ніні Миколаївні на вул. Березневій, 2-д у Дарницькому районі м. Києва для  будівництва та обслуговування жилого будинку, господарських будівель і споруд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    (К-23371) (в</w:t>
      </w:r>
      <w:r w:rsidRPr="00B8560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17.05.2016 №08/231-2199/ПР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742E10" w:rsidRDefault="00742E10" w:rsidP="008B272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такі проекти рішень: «</w:t>
      </w:r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Кур'янову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Миколі Вікторовичу на</w:t>
      </w:r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вул. </w:t>
      </w:r>
      <w:proofErr w:type="spellStart"/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Вітавській</w:t>
      </w:r>
      <w:proofErr w:type="spellEnd"/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30-а у Голосіївському районі м. Києва для будівництва і обслуговування 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господарських будівель і споруд»                </w:t>
      </w:r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(К-27866)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42169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від 13.10.2016 №08/231-4294/ПР), «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погодження технічної документації із землеустрою щодо поділу земельної ділянки на вул. Луговій, 9, діл. 13 у Дарницькому районі м. Києва громадянці </w:t>
      </w:r>
      <w:proofErr w:type="spellStart"/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Стремяковій</w:t>
      </w:r>
      <w:proofErr w:type="spellEnd"/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Галині Петрівні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члену садівничого товариства «Зелений луг»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для в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едення колективного садівництва»                    (А-21821) (в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15.06.2016 №08/231-2621/ПР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 погодження технічної документації із землеустрою щодо поділу земельної ділянки на вул. Луговій, 9, діл. 11 у Дарницькому районі м. Києва громадянці Іванчик Наталії Вікторівні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члену садівничого товариства «Зелений луг»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для ведення колективного садівництва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                  (А-21822) (в</w:t>
      </w:r>
      <w:r w:rsidRPr="0042169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15.06.2016 №08/231-2622/ПР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5F6A3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погодження технічної документації із землеустрою щодо поділу земельної ділянки на вул. Луговій, 9, діл. 9 у Дарницькому районі м. Києва громадянці </w:t>
      </w:r>
      <w:proofErr w:type="spellStart"/>
      <w:r w:rsidRPr="005F6A3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Даніловій</w:t>
      </w:r>
      <w:proofErr w:type="spellEnd"/>
      <w:r w:rsidRPr="005F6A3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Марії Вікторівні, члену садівничого товариства «Зелений луг», для ведення колективного садівництва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                  (А-21823) (в</w:t>
      </w:r>
      <w:r w:rsidRPr="005F6A3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06.07.2016 №08/231-2887/ПР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громадянці Черненко Валентині Анатоліївні на вул. Повітрофлотс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ь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кій, 69-а у Солом'янському районі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м. Києва для будівництва і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 (К-26653) (в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12.05.2016 №08/231-2148/ПР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Коровченко</w:t>
      </w:r>
      <w:proofErr w:type="spellEnd"/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Євдокії Гнатівні на вул. 56-ій Садовій, діл.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5-а у Дарницькому районі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м. Києва для ведення колективного садівництва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(К-26660) (в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13.06.2016 №08/231-2580/ПР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Майданській</w:t>
      </w:r>
      <w:proofErr w:type="spellEnd"/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Марині Іванівні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члену садівничого товариства «Світанок»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на вул. 57-ій Садовій, діл. 79 у Дарницькому районі м. Києва для 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едення колективного садівництва» (К-26556) (в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11.05.2016 №08/231-2124/ПР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ED106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ED106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Паращенку</w:t>
      </w:r>
      <w:proofErr w:type="spellEnd"/>
      <w:r w:rsidRPr="00ED106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Ігорю Олеговичу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члену садівничого товариства «Автомобіліст», на вул. 118-ій </w:t>
      </w:r>
      <w:r w:rsidRPr="00ED106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Садовій, діл. 69 у Дарницькому </w:t>
      </w:r>
      <w:r w:rsidRPr="00ED106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районі м. Києва для ведення колективного садівництва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 (К-26619) (в</w:t>
      </w:r>
      <w:r w:rsidRPr="00ED106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10.05.2016 №08/231-2083/ПР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Pr="00CD7F1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Осадчому Олександру Миколайовичу, члену садівничого товариства «Оболонь-2», на вул. 1-ій </w:t>
      </w:r>
      <w:proofErr w:type="spellStart"/>
      <w:r w:rsidRPr="00CD7F1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Продольній</w:t>
      </w:r>
      <w:proofErr w:type="spellEnd"/>
      <w:r w:rsidRPr="00CD7F1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діл. 1-а в Оболонському районі м. Києва для ведення садівництва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(К-26415) (в</w:t>
      </w:r>
      <w:r w:rsidRPr="00CD7F1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19.05.2016 №08/231-2240/ПР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), 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Павлій</w:t>
      </w:r>
      <w:proofErr w:type="spellEnd"/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Ользі Анатоліївні на  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             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вул. Риболовецькій, 45-д у Голосіївському районі м. Києва для будівництва і обслуговування жилого будинку, 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 (К-26853) (в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02.08.2016 №08/231-3308/ПР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Туганову</w:t>
      </w:r>
      <w:proofErr w:type="spellEnd"/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Володимировичу у пров. </w:t>
      </w:r>
      <w:proofErr w:type="spellStart"/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Совському</w:t>
      </w:r>
      <w:proofErr w:type="spellEnd"/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25 у Солом'янському районі м. Києва для  будівництва і обслуговування жилого будинку, господарських будівель і споруд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                 (К-26186) (в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29.03.2016 №08/231-1536/ПР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Пун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інській</w:t>
      </w:r>
      <w:proofErr w:type="spellEnd"/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Ларисі Володимирівні на 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вул. Лютневій, 1-а у Голосіївському районі м. Києва для будівництва та обслуговування жилого будинку, господ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арських будівель і споруд»             (К-24488) (в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11.07.2016 №08/231-2922/ПР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громадянин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у </w:t>
      </w:r>
      <w:proofErr w:type="spellStart"/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Кликавці</w:t>
      </w:r>
      <w:proofErr w:type="spellEnd"/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Андрію Борисовичу на 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вул. </w:t>
      </w:r>
      <w:proofErr w:type="spellStart"/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Новомічурінськ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ій</w:t>
      </w:r>
      <w:proofErr w:type="spellEnd"/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5-а у Солом'янському районі 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м. Києва для будівництва і обслуговування жилого будинку, 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 (К-25864) (в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15.02.2016 №08/231-884/ПР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), «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Бебешко Ользі Федорівні на вул. Березневій, 94-а у Дарницькому районі м. Києва для  будівництва та обслуговування жилого будинку, 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 (К-24102) (в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25.05.2016 №08/231-2351/ПР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 та «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Самойлюку Євгену Григоровичу на вул. </w:t>
      </w:r>
      <w:proofErr w:type="spellStart"/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Бонч-Бруєвича</w:t>
      </w:r>
      <w:proofErr w:type="spellEnd"/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23-б у Святошинському районі міста Києва для будівництва і обслуговування житлового будинку, господарських будівель і споруд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364) (в</w:t>
      </w:r>
      <w:r w:rsidR="005E1A3A" w:rsidRPr="000A1EA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17.05.2016 №08/231-2203/ПР</w:t>
      </w:r>
      <w:r w:rsidR="005E1A3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742E10" w:rsidRPr="00A17444" w:rsidRDefault="00A17444" w:rsidP="00A174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14EC4" w:rsidRDefault="00B14EC4" w:rsidP="00B14EC4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587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громадян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ину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Гріденку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Богдану Євгеновичу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вул. Свято-Георгіївській, 25 у Голосіївському районі м. Києва для 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(К-23829).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(Від 12.05.2016 №08/231-2142/ПР). </w:t>
      </w:r>
    </w:p>
    <w:p w:rsidR="00B14EC4" w:rsidRPr="00A66EB8" w:rsidRDefault="00B14EC4" w:rsidP="00B14EC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 озвучив пропозицію про відхилення зазначеного проекту рішення.</w:t>
      </w:r>
    </w:p>
    <w:p w:rsidR="00B14EC4" w:rsidRDefault="00B14EC4" w:rsidP="00B14EC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</w:t>
      </w:r>
      <w:r w:rsidRPr="00B1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ури та землекористування Міщенка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щодо відхилення  зазначеного проекту рішення.</w:t>
      </w:r>
    </w:p>
    <w:p w:rsidR="00B14EC4" w:rsidRPr="00D47C95" w:rsidRDefault="00B14EC4" w:rsidP="00B14E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F122A" w:rsidRDefault="006F122A" w:rsidP="006F122A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587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СЛУХАЛИ: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ки гр.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Стеблян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Ірині Олексіївні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Свято-Георгіївській, 20 у Голосіївському районі м. Києва для будівництва і обслуговування жилого будинку, господарських будівель і споруд (К-26172). (Від 12.05.2016 №08/231-2135/ПР).</w:t>
      </w:r>
      <w:r w:rsidRPr="0058757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). </w:t>
      </w:r>
    </w:p>
    <w:p w:rsidR="006F122A" w:rsidRPr="00A66EB8" w:rsidRDefault="006F122A" w:rsidP="006F122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 озвучив пропозицію про відхилення зазначеного проекту рішення.</w:t>
      </w:r>
    </w:p>
    <w:p w:rsidR="006F122A" w:rsidRDefault="006F122A" w:rsidP="006F122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</w:t>
      </w:r>
      <w:r w:rsidRPr="00B1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ури та землекористування Міщенка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щодо відхилення  зазначеного проекту рішення.</w:t>
      </w:r>
    </w:p>
    <w:p w:rsidR="006F122A" w:rsidRPr="00D47C95" w:rsidRDefault="006F122A" w:rsidP="006F12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79,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7449A" w:rsidRDefault="006F122A" w:rsidP="00B14EC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7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6F122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Чиженку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Петру Юхимовичу на вул. Свято-Георгіївській, 9  у Голосіївському районі м. Києва для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(К-23854). (Від 27.04.2016 №08/231-2035/ПР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6F122A" w:rsidRPr="00A66EB8" w:rsidRDefault="006F122A" w:rsidP="006F122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 озвучив пропозицію про відхилення зазначеного проекту рішення.</w:t>
      </w:r>
    </w:p>
    <w:p w:rsidR="006F122A" w:rsidRDefault="006F122A" w:rsidP="006F122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</w:t>
      </w:r>
      <w:r w:rsidRPr="00B1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ури та землекористування Міщенка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щодо відхилення  зазначеного проекту рішення.</w:t>
      </w:r>
    </w:p>
    <w:p w:rsidR="006F122A" w:rsidRPr="00D47C95" w:rsidRDefault="006F122A" w:rsidP="006F12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F122A" w:rsidRDefault="00C17038" w:rsidP="00B14EC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7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C1703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Гулько Галині Панасівні на вул. Свято-Георгіївській, 13 у Голосіївському районі м. Києва для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(К-23824). (Від 12.05.2016 №08/231-2141/ПР).</w:t>
      </w:r>
    </w:p>
    <w:p w:rsidR="00C17038" w:rsidRPr="00A66EB8" w:rsidRDefault="00C17038" w:rsidP="00C1703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 озвучив пропозицію про відхилення зазначеного проекту рішення.</w:t>
      </w:r>
    </w:p>
    <w:p w:rsidR="00C17038" w:rsidRDefault="00C17038" w:rsidP="00C1703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</w:t>
      </w:r>
      <w:r w:rsidRPr="00B1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ури та землекористування Міщенка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щодо відхилення  зазначеного проекту рішення.</w:t>
      </w:r>
    </w:p>
    <w:p w:rsidR="00C17038" w:rsidRPr="00D47C95" w:rsidRDefault="00C17038" w:rsidP="00C1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 w:rsidR="00CF3833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17038" w:rsidRDefault="00CF3833" w:rsidP="00B14EC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7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CF383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Калько Раїсі Анатоліївні у Дарницькому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районі м. Києва для будівництва та обслуговування жилого будинку, господарських будівель і споруд  (К-25915). (Від 27.04.2016 №08/231-2033/ПР).</w:t>
      </w:r>
    </w:p>
    <w:p w:rsidR="00CF3833" w:rsidRPr="00A66EB8" w:rsidRDefault="00CF3833" w:rsidP="00CF38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 озвучив пропозицію про відхилення зазначеного проекту рішення.</w:t>
      </w:r>
    </w:p>
    <w:p w:rsidR="00CF3833" w:rsidRDefault="00CF3833" w:rsidP="00CF38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</w:t>
      </w:r>
      <w:r w:rsidRPr="00B1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ури та землекористування Міщенка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щодо відхилення  зазначеного проекту рішення.</w:t>
      </w:r>
    </w:p>
    <w:p w:rsidR="00CF3833" w:rsidRDefault="00CF3833" w:rsidP="00CF38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F3833" w:rsidRDefault="00CF3833" w:rsidP="00CF38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7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CF383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Жуковичу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Артему В’ячеславовичу на  вул. Новікова-</w:t>
      </w:r>
      <w:proofErr w:type="spellStart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Прибоя</w:t>
      </w:r>
      <w:proofErr w:type="spellEnd"/>
      <w:r w:rsidRPr="00A66EB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13 в Оболонському районі м. Києва для будівництва та обслуговування житлового будинку, господарських будівель і споруд (К-25699). (Від 05.04.2016 №08/231-1643/ПР).</w:t>
      </w:r>
    </w:p>
    <w:p w:rsidR="00CF3833" w:rsidRDefault="00CF3833" w:rsidP="00CF38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 озвучив пропозицію про відхилення зазначеного проекту рішення.</w:t>
      </w:r>
    </w:p>
    <w:p w:rsidR="00861AD6" w:rsidRDefault="00861AD6" w:rsidP="00861AD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</w:t>
      </w:r>
      <w:r w:rsidRPr="00B1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ури та землекористування Міщенка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щодо відхилення  зазначеного проекту рішення.</w:t>
      </w:r>
    </w:p>
    <w:p w:rsidR="00861AD6" w:rsidRDefault="00861AD6" w:rsidP="00861AD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77DEE" w:rsidRDefault="00677DEE" w:rsidP="00677DE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7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CF383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B8560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B8560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Гурин</w:t>
      </w:r>
      <w:proofErr w:type="spellEnd"/>
      <w:r w:rsidRPr="00B8560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Ніні Миколаївні на вул. Березневій, 2-д у Дарницькому районі м. Києва для  будівництва та обслуговування жилого будинку, господарських будівель і споруд (К-23371). (Від 17.05.2016 №08/231-2199/ПР).</w:t>
      </w:r>
    </w:p>
    <w:p w:rsidR="00677DEE" w:rsidRPr="00A66EB8" w:rsidRDefault="00677DEE" w:rsidP="00677DE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 озвучив пропозицію про відхилення зазначеного проекту рішення.</w:t>
      </w:r>
    </w:p>
    <w:p w:rsidR="00677DEE" w:rsidRDefault="00677DEE" w:rsidP="00677DE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</w:t>
      </w:r>
      <w:r w:rsidRPr="00B1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ури та землекористування Міщенка</w:t>
      </w:r>
      <w:r w:rsidRPr="00D71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О.Г., депутатська 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щодо відхилення  зазначеного проекту рішення.</w:t>
      </w:r>
    </w:p>
    <w:p w:rsidR="00677DEE" w:rsidRDefault="00677DEE" w:rsidP="00677DE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81, проти – 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41842" w:rsidRPr="001E6EF9" w:rsidRDefault="00B41842" w:rsidP="00B418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запропонував повернутись до розгляду проекту рішення «</w:t>
      </w:r>
      <w:r w:rsidRPr="00B4184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передачу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«ЕЛЕКТРО-ПРО»</w:t>
      </w:r>
      <w:r w:rsidRPr="00B4184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земельної ділянки для розміщення та обслуговування об'єкта енергетичної інфраструктури </w:t>
      </w:r>
      <w:r w:rsidRPr="00B4184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(трансформаторної підстанції) на Набережно-Рибальській дорозі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 Оболонському районі м. Києва»</w:t>
      </w:r>
      <w:r w:rsidRPr="00B4184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(Д-7513).</w:t>
      </w:r>
      <w:r w:rsidRPr="00B4184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19.09.2016 №08/231-3867/ПР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B41842" w:rsidRPr="001E6EF9" w:rsidRDefault="00B41842" w:rsidP="00B418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 пропозицію голови постійної комісії Київської міської ради з питань містобудування, архітектури та землекористування Міщенка О.Г., депутатська фракція «Солідарність».</w:t>
      </w:r>
    </w:p>
    <w:p w:rsidR="00B41842" w:rsidRPr="00A66EB8" w:rsidRDefault="00B41842" w:rsidP="00B418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D74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2).</w:t>
      </w:r>
    </w:p>
    <w:p w:rsidR="00EB4406" w:rsidRPr="00E37A90" w:rsidRDefault="00EB4406" w:rsidP="00EB4406">
      <w:pPr>
        <w:tabs>
          <w:tab w:val="left" w:pos="900"/>
          <w:tab w:val="left" w:pos="1080"/>
          <w:tab w:val="left" w:pos="124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запропонував</w:t>
      </w:r>
      <w:r w:rsidRPr="00E37A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проекти рішень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розділу 3.13 порядку денного </w:t>
      </w:r>
      <w:r w:rsidRPr="00E37A9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голосувати одним голосуванням, попередньо обговоривши кожен проект рішення окремо.</w:t>
      </w:r>
    </w:p>
    <w:p w:rsidR="00EB4406" w:rsidRPr="00EB4406" w:rsidRDefault="00EB4406" w:rsidP="00EB440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EB4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EB440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Про відмову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Антарес-Компані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EB440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передачі в оренду земельних ділянок  для будівництва, експлуатації та обслуговування торговельно-побутового комплексу на вул. Героїв Дніпра, 37 (кінцева зупинка трамваїв №№4, 16) в Оболонському районі м. Києва (А-18713). (Від 10.02.2016 №08/231-818/ПР).</w:t>
      </w:r>
    </w:p>
    <w:p w:rsidR="00EB4406" w:rsidRPr="00DD1BC6" w:rsidRDefault="00EB4406" w:rsidP="00EB440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EB4406" w:rsidRPr="00C415DB" w:rsidRDefault="00EB4406" w:rsidP="00EB440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C415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C415DB"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Київському комунальному виробничому підприємству «</w:t>
      </w:r>
      <w:proofErr w:type="spellStart"/>
      <w:r w:rsidR="00C415DB"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Міськпаливо</w:t>
      </w:r>
      <w:proofErr w:type="spellEnd"/>
      <w:r w:rsidR="00C415DB"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на бульв. Перова  у Дніпровському районі м. Києва для будівництва, експлуатації та обслуговування автозаправного комплексу (АЗК) (К-23519). (Від 19.04.2016 №08/231-1906/ПР). </w:t>
      </w:r>
    </w:p>
    <w:p w:rsidR="00EB4406" w:rsidRPr="00DD1BC6" w:rsidRDefault="00EB4406" w:rsidP="00EB440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EB4406" w:rsidRPr="00C415DB" w:rsidRDefault="00EB4406" w:rsidP="00EB440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C415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C415DB"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Київському комунал</w:t>
      </w:r>
      <w:r w:rsid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ьному виробничому підприємству «</w:t>
      </w:r>
      <w:proofErr w:type="spellStart"/>
      <w:r w:rsid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Міськпаливо</w:t>
      </w:r>
      <w:proofErr w:type="spellEnd"/>
      <w:r w:rsid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="00C415DB"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просп. Повітрофлотському у Солом'янському районі м. Києва для будівництва, експлуатації та обслуговування автозаправного комп</w:t>
      </w:r>
      <w:r w:rsid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лексу</w:t>
      </w:r>
      <w:r w:rsidR="00C415DB"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(К-23532). (Від 07.06.2016 №08/231-2516/ПР).</w:t>
      </w:r>
    </w:p>
    <w:p w:rsidR="00EB4406" w:rsidRPr="00DD1BC6" w:rsidRDefault="00EB4406" w:rsidP="00EB440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EB4406" w:rsidRDefault="00EB4406" w:rsidP="00EB440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4C309E" w:rsidRPr="004C309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ТОВАРИСТВ</w:t>
      </w:r>
      <w:r w:rsidR="004C309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«АРМОРГАРАНТ»</w:t>
      </w:r>
      <w:r w:rsidR="004C309E" w:rsidRPr="004C309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Березняківській, 21-а у Дніпровському районі м. Києва для організації транс</w:t>
      </w:r>
      <w:r w:rsidR="004C309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портної інфраструктури (заїзду)</w:t>
      </w:r>
      <w:r w:rsidR="004C309E" w:rsidRPr="004C309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(К-25545). (Від 20.04.2016 №08/231-1919/ПР).</w:t>
      </w:r>
    </w:p>
    <w:p w:rsidR="00EB4406" w:rsidRPr="00DD1BC6" w:rsidRDefault="00EB4406" w:rsidP="00EB440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EB4406" w:rsidRPr="006935E1" w:rsidRDefault="00EB4406" w:rsidP="00EB440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693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6935E1"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товариств</w:t>
      </w:r>
      <w:r w:rsid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</w:t>
      </w:r>
      <w:r w:rsidR="006935E1"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КОНСТР</w:t>
      </w:r>
      <w:r w:rsid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АКШН МАШИНЕРІ»</w:t>
      </w:r>
      <w:r w:rsidR="006935E1"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</w:t>
      </w:r>
      <w:proofErr w:type="spellStart"/>
      <w:r w:rsidR="006935E1"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Саперно</w:t>
      </w:r>
      <w:proofErr w:type="spellEnd"/>
      <w:r w:rsidR="006935E1"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-Слобідській у </w:t>
      </w:r>
      <w:r w:rsidR="006935E1"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Голосіївському районі м. Києва для розміщення та експлуатації будівель і спо</w:t>
      </w:r>
      <w:r w:rsid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руд іншого наземного транспорту</w:t>
      </w:r>
      <w:r w:rsidR="006935E1"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(К-25348). (Від 04.07.2016 №08/231-2812/ПР).</w:t>
      </w:r>
    </w:p>
    <w:p w:rsidR="00EB4406" w:rsidRPr="00DD1BC6" w:rsidRDefault="00EB4406" w:rsidP="00EB440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6935E1" w:rsidRDefault="006935E1" w:rsidP="006935E1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AA53DE" w:rsidRPr="00AA53D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</w:t>
      </w:r>
      <w:proofErr w:type="spellStart"/>
      <w:r w:rsidR="00AA53DE" w:rsidRPr="00AA53D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Тодоренко</w:t>
      </w:r>
      <w:proofErr w:type="spellEnd"/>
      <w:r w:rsidR="00AA53DE" w:rsidRPr="00AA53D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Наталії Валентинівні  у Голосіївському районі м. Києва для будівництва та обслуговування жилого будинку, </w:t>
      </w:r>
      <w:r w:rsid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="00AA53DE" w:rsidRPr="00AA53D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(К-24448). (Від 05.07.2016 №08/231-2847/ПР).</w:t>
      </w:r>
    </w:p>
    <w:p w:rsidR="006935E1" w:rsidRPr="00DD1BC6" w:rsidRDefault="006935E1" w:rsidP="006935E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6935E1" w:rsidRPr="00C156E6" w:rsidRDefault="006935E1" w:rsidP="006935E1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C156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C156E6" w:rsidRP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Лебедю Остапу Володимировичу на вул. </w:t>
      </w:r>
      <w:proofErr w:type="spellStart"/>
      <w:r w:rsidR="00C156E6" w:rsidRP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Бродівській</w:t>
      </w:r>
      <w:proofErr w:type="spellEnd"/>
      <w:r w:rsidR="00C156E6" w:rsidRP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Голосіївському районі міста Києва для</w:t>
      </w:r>
      <w:r w:rsidR="00C156E6" w:rsidRPr="00C156E6">
        <w:rPr>
          <w:rFonts w:ascii="Times New Roman" w:eastAsia="SimSun" w:hAnsi="Times New Roman" w:cs="Times New Roman"/>
          <w:color w:val="800000"/>
          <w:kern w:val="1"/>
          <w:sz w:val="28"/>
          <w:szCs w:val="28"/>
          <w:lang w:eastAsia="zh-CN" w:bidi="hi-IN"/>
        </w:rPr>
        <w:t xml:space="preserve"> </w:t>
      </w:r>
      <w:r w:rsidR="00C156E6" w:rsidRP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будівництва і обслуговування жилого будинку, господарських будівел</w:t>
      </w:r>
      <w:r w:rsid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ь і споруд                   </w:t>
      </w:r>
      <w:r w:rsidR="00C156E6" w:rsidRP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(К-23065). (Від 05.07.2016 №08/231-2849/ПР).</w:t>
      </w:r>
    </w:p>
    <w:p w:rsidR="006935E1" w:rsidRPr="00DD1BC6" w:rsidRDefault="006935E1" w:rsidP="006935E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6935E1" w:rsidRDefault="006935E1" w:rsidP="006935E1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9416A7"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9416A7"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Помогайбо</w:t>
      </w:r>
      <w:proofErr w:type="spellEnd"/>
      <w:r w:rsidR="009416A7"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Ігорю </w:t>
      </w:r>
      <w:proofErr w:type="spellStart"/>
      <w:r w:rsidR="009416A7"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Веніаміновичу</w:t>
      </w:r>
      <w:proofErr w:type="spellEnd"/>
      <w:r w:rsidR="009416A7"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</w:t>
      </w:r>
      <w:proofErr w:type="spellStart"/>
      <w:r w:rsidR="009416A7"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Бродівській</w:t>
      </w:r>
      <w:proofErr w:type="spellEnd"/>
      <w:r w:rsidR="009416A7"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Голосіївському районі міста Києва для будівництва і обслуговування жилого будинку, </w:t>
      </w:r>
      <w:r w:rsidR="00C2042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господарських будівель і споруд                 </w:t>
      </w:r>
      <w:r w:rsidR="009416A7"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(К-23197). (Від 11.07.2016 №08/231-2925/ПР).</w:t>
      </w:r>
    </w:p>
    <w:p w:rsidR="006935E1" w:rsidRPr="00DD1BC6" w:rsidRDefault="006935E1" w:rsidP="006935E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9416A7" w:rsidRDefault="009416A7" w:rsidP="009416A7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B13CF5" w:rsidRPr="00B13CF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земельних ділянок громадянину </w:t>
      </w:r>
      <w:proofErr w:type="spellStart"/>
      <w:r w:rsidR="00B13CF5" w:rsidRPr="00B13CF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Фекліну</w:t>
      </w:r>
      <w:proofErr w:type="spellEnd"/>
      <w:r w:rsidR="00B13CF5" w:rsidRPr="00B13CF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Дмитру Миколайовичу у мікрорайоні Жуляни  Солом'янського району м. Києва для будівництва і обслуговування жилого будинку, </w:t>
      </w:r>
      <w:r w:rsidR="00B13CF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господарських будівель і споруд          </w:t>
      </w:r>
      <w:r w:rsidR="00B13CF5" w:rsidRPr="00B13CF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(К-26665). (Від 25.05.2016 №08/231-2364/ПР).</w:t>
      </w:r>
    </w:p>
    <w:p w:rsidR="009416A7" w:rsidRPr="00DD1BC6" w:rsidRDefault="009416A7" w:rsidP="009416A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9416A7" w:rsidRDefault="009416A7" w:rsidP="009416A7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</w:t>
      </w:r>
      <w:r w:rsidRPr="007B0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B0D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7B0D0C" w:rsidRPr="007B0D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7B0D0C" w:rsidRPr="007B0D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Аксамітовському</w:t>
      </w:r>
      <w:proofErr w:type="spellEnd"/>
      <w:r w:rsidR="007B0D0C" w:rsidRPr="007B0D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Владиславу В’ячеславовичу на вул. Богатирській в Оболонському районі м. Києва для інди</w:t>
      </w:r>
      <w:r w:rsidR="007B0D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відуального дачного будівництва</w:t>
      </w:r>
      <w:r w:rsidR="007B0D0C" w:rsidRPr="007B0D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(К-26909). (Від 05.07.2016 №08/231-2852/ПР).</w:t>
      </w:r>
    </w:p>
    <w:p w:rsidR="009416A7" w:rsidRPr="00DD1BC6" w:rsidRDefault="009416A7" w:rsidP="009416A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9416A7" w:rsidRDefault="009416A7" w:rsidP="009416A7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5F78A1" w:rsidRPr="005F78A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5F78A1" w:rsidRPr="005F78A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Тиханському</w:t>
      </w:r>
      <w:proofErr w:type="spellEnd"/>
      <w:r w:rsidR="005F78A1" w:rsidRPr="005F78A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Анатолію Петровичу на вул. Фестивальній у Голосіївському районі м. Києва для будівництва та обслуговування жилого будинку, </w:t>
      </w:r>
      <w:r w:rsidR="005F78A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="005F78A1" w:rsidRPr="005F78A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(К-24487). </w:t>
      </w:r>
      <w:r w:rsid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</w:t>
      </w:r>
      <w:r w:rsidR="005F78A1" w:rsidRPr="005F78A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(Від 11.07.2016 №08/231-2924/ПР).</w:t>
      </w:r>
    </w:p>
    <w:p w:rsidR="009416A7" w:rsidRPr="00DD1BC6" w:rsidRDefault="009416A7" w:rsidP="009416A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5F78A1" w:rsidRDefault="005F78A1" w:rsidP="005F78A1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24558F"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Морській Людмилі Миколаївні на вул. Михайла Чалого  у Святошинському районі м. Києва для будівництва і обслуговування жилого будинку, господарських будівель і споруд </w:t>
      </w:r>
      <w:r w:rsid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</w:t>
      </w:r>
      <w:r w:rsidR="0024558F"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(К-26943). (Від 11.07.2016 №08/231-2923/ПР).</w:t>
      </w:r>
    </w:p>
    <w:p w:rsidR="005F78A1" w:rsidRPr="00DD1BC6" w:rsidRDefault="005F78A1" w:rsidP="005F78A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5F78A1" w:rsidRDefault="005F78A1" w:rsidP="005F78A1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24558F"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</w:t>
      </w:r>
      <w:proofErr w:type="spellStart"/>
      <w:r w:rsidR="0024558F"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Гопчак</w:t>
      </w:r>
      <w:proofErr w:type="spellEnd"/>
      <w:r w:rsidR="0024558F"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Катерині Станіславівні на вул. Луговій, 18-а у Солом'янському районі м. Києва для будівництва і обслуговування жилого будинку, </w:t>
      </w:r>
      <w:r w:rsid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="0024558F"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(К-26771). </w:t>
      </w:r>
      <w:r w:rsid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</w:t>
      </w:r>
      <w:r w:rsidR="0024558F"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(Від 05.07.2016 №08/231-2848/ПР).</w:t>
      </w:r>
    </w:p>
    <w:p w:rsidR="005F78A1" w:rsidRPr="00DD1BC6" w:rsidRDefault="005F78A1" w:rsidP="005F78A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5F78A1" w:rsidRPr="007B7794" w:rsidRDefault="005F78A1" w:rsidP="005F78A1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7B77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7B779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7B7794" w:rsidRPr="007B779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земельних ділянок громадянину </w:t>
      </w:r>
      <w:proofErr w:type="spellStart"/>
      <w:r w:rsidR="007B7794" w:rsidRPr="007B779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Жовтанію</w:t>
      </w:r>
      <w:proofErr w:type="spellEnd"/>
      <w:r w:rsidR="007B7794" w:rsidRPr="007B779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Євгенію Михайловичу у Голосіївському районі м. Києва для будівництва і обслуговування жилого будинку, </w:t>
      </w:r>
      <w:r w:rsidR="007B779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="007B7794" w:rsidRPr="007B779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(К-23699). (Від 05.07.2016 №08/231-2851/ПР).</w:t>
      </w:r>
    </w:p>
    <w:p w:rsidR="005F78A1" w:rsidRPr="00DD1BC6" w:rsidRDefault="005F78A1" w:rsidP="005F78A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5F78A1" w:rsidRDefault="005F78A1" w:rsidP="005F78A1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B1548F" w:rsidRPr="00B1548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B1548F" w:rsidRPr="00B1548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="00B1548F" w:rsidRPr="00B1548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 (К-26763). </w:t>
      </w:r>
      <w:r w:rsidR="001A05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        </w:t>
      </w:r>
      <w:r w:rsidR="00B1548F" w:rsidRPr="00B1548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29.06.2016 №08/231-2769/ПР).</w:t>
      </w:r>
    </w:p>
    <w:p w:rsidR="005F78A1" w:rsidRPr="00DD1BC6" w:rsidRDefault="005F78A1" w:rsidP="005F78A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5F78A1" w:rsidRDefault="005F78A1" w:rsidP="005F78A1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085722" w:rsidRPr="0008572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085722" w:rsidRPr="0008572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="00085722" w:rsidRPr="0008572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 (К-26761). </w:t>
      </w:r>
      <w:r w:rsidR="001A05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        </w:t>
      </w:r>
      <w:r w:rsidR="00085722" w:rsidRPr="0008572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(Від 05.07.2016 №08/231-2846/ПР).</w:t>
      </w:r>
    </w:p>
    <w:p w:rsidR="005F78A1" w:rsidRPr="00DD1BC6" w:rsidRDefault="005F78A1" w:rsidP="005F78A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085722" w:rsidRDefault="00085722" w:rsidP="00085722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</w:t>
      </w:r>
      <w:r w:rsidRPr="001A0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1A051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1A0510" w:rsidRPr="001A05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1A0510" w:rsidRPr="001A05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="001A0510" w:rsidRPr="001A05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</w:t>
      </w:r>
      <w:r w:rsidR="001A05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гаражного і дачного будівництва</w:t>
      </w:r>
      <w:r w:rsidR="001A0510" w:rsidRPr="001A05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(К-26759). (Від 29.06.2016 №08/231-2770/ПР).</w:t>
      </w:r>
    </w:p>
    <w:p w:rsidR="00085722" w:rsidRPr="00DD1BC6" w:rsidRDefault="00085722" w:rsidP="0008572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085722" w:rsidRPr="003E7CF6" w:rsidRDefault="00085722" w:rsidP="00085722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3E7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3E7CF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3E7CF6"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3E7CF6"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="003E7CF6"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 (К-26766). (Від 04.07.2016 №08/231-2814/ПР).</w:t>
      </w:r>
    </w:p>
    <w:p w:rsidR="00085722" w:rsidRPr="003E7CF6" w:rsidRDefault="00085722" w:rsidP="0008572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3E7CF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085722" w:rsidRPr="003E7CF6" w:rsidRDefault="00085722" w:rsidP="00085722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3E7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3E7CF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3E7CF6"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3E7CF6"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="003E7CF6"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 (К-26762). (Від 29.06.2016 №08/231-2773/ПР).</w:t>
      </w:r>
    </w:p>
    <w:p w:rsidR="00085722" w:rsidRPr="00DD1BC6" w:rsidRDefault="00085722" w:rsidP="0008572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085722" w:rsidRPr="00740E1D" w:rsidRDefault="00085722" w:rsidP="00085722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740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740E1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740E1D"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740E1D"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="00740E1D"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 (К-26765). (Від 29.06.2016 №08/231-2772/ПР).</w:t>
      </w:r>
    </w:p>
    <w:p w:rsidR="00085722" w:rsidRPr="00DD1BC6" w:rsidRDefault="00085722" w:rsidP="0008572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3E7CF6" w:rsidRPr="00740E1D" w:rsidRDefault="003E7CF6" w:rsidP="003E7CF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740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740E1D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740E1D"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740E1D"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="00740E1D"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 (К-26764). (Від 29.06.2016 №08/231-2771/ПР).</w:t>
      </w:r>
    </w:p>
    <w:p w:rsidR="003E7CF6" w:rsidRPr="00DD1BC6" w:rsidRDefault="003E7CF6" w:rsidP="003E7CF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3E7CF6" w:rsidRPr="00855C51" w:rsidRDefault="003E7CF6" w:rsidP="003E7CF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855C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855C5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855C51" w:rsidRPr="00855C5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земельних ділянок громадянину </w:t>
      </w:r>
      <w:proofErr w:type="spellStart"/>
      <w:r w:rsidR="00855C51" w:rsidRPr="00855C5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Жовтанію</w:t>
      </w:r>
      <w:proofErr w:type="spellEnd"/>
      <w:r w:rsidR="00855C51" w:rsidRPr="00855C5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Євгенію </w:t>
      </w:r>
      <w:r w:rsidR="00855C51" w:rsidRPr="00855C5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 xml:space="preserve">Михайловичу у мікрорайоні Жуляни Солом'янського району м. Києва для будівництва і обслуговування жилого будинку, господарських будівель і споруд (К-26955). </w:t>
      </w:r>
      <w:r w:rsidR="00BB6B2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</w:t>
      </w:r>
      <w:r w:rsidR="00855C51" w:rsidRPr="00855C5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(Від 26.07.2016 №08/231-3197/ПР).</w:t>
      </w:r>
    </w:p>
    <w:p w:rsidR="003E7CF6" w:rsidRPr="00DD1BC6" w:rsidRDefault="003E7CF6" w:rsidP="003E7CF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3E7CF6" w:rsidRPr="00D251E0" w:rsidRDefault="003E7CF6" w:rsidP="003E7CF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25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251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D251E0" w:rsidRPr="00D251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гаражно-будівельному кооперативу «Дружба 2» на вул. Тираспольській, 12 у Шевченківському районі м. Києва для будівництва соці</w:t>
      </w:r>
      <w:r w:rsidR="00D251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ального житла з інфраструктурою</w:t>
      </w:r>
      <w:r w:rsidR="00D251E0" w:rsidRPr="00D251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(К-26692). (Від 06.07.2016 №08/231-2886/ПР).</w:t>
      </w:r>
    </w:p>
    <w:p w:rsidR="003E7CF6" w:rsidRPr="00DD1BC6" w:rsidRDefault="003E7CF6" w:rsidP="003E7CF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D251E0" w:rsidRPr="00740874" w:rsidRDefault="00D251E0" w:rsidP="00D251E0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7408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74087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740874" w:rsidRPr="0074087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громадянці Карпенко Людмилі Олександрівні на вул. Ясній, 30 у Солом'янському районі міста Києва для</w:t>
      </w:r>
      <w:r w:rsidR="00740874" w:rsidRPr="00740874">
        <w:rPr>
          <w:rFonts w:ascii="Times New Roman" w:eastAsia="SimSun" w:hAnsi="Times New Roman" w:cs="Times New Roman"/>
          <w:color w:val="800000"/>
          <w:kern w:val="1"/>
          <w:sz w:val="28"/>
          <w:szCs w:val="28"/>
          <w:lang w:eastAsia="zh-CN" w:bidi="hi-IN"/>
        </w:rPr>
        <w:t xml:space="preserve"> </w:t>
      </w:r>
      <w:r w:rsidR="00740874" w:rsidRPr="0074087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будівництва і обслуговування жилого будинку, </w:t>
      </w:r>
      <w:r w:rsidR="0074087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="00740874" w:rsidRPr="0074087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(К-26877).</w:t>
      </w:r>
      <w:r w:rsidR="00BB6B2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</w:t>
      </w:r>
      <w:r w:rsidR="00740874" w:rsidRPr="0074087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(Від 04.07.2016 №08/231-2818/ПР).</w:t>
      </w:r>
    </w:p>
    <w:p w:rsidR="00D251E0" w:rsidRPr="00DD1BC6" w:rsidRDefault="00D251E0" w:rsidP="00D251E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D251E0" w:rsidRDefault="00D251E0" w:rsidP="00D251E0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D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D1BC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1D09D3" w:rsidRPr="001D09D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</w:t>
      </w:r>
      <w:proofErr w:type="spellStart"/>
      <w:r w:rsidR="001D09D3" w:rsidRPr="001D09D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Кольченко</w:t>
      </w:r>
      <w:proofErr w:type="spellEnd"/>
      <w:r w:rsidR="001D09D3" w:rsidRPr="001D09D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Лілії Володимирівні у пров. Лазурному, 15 у Голосіївському районі міста Києва для будівництва та обслуговування жилого будинку, </w:t>
      </w:r>
      <w:r w:rsidR="001D09D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господарських будівель і споруд                  </w:t>
      </w:r>
      <w:r w:rsidR="001D09D3" w:rsidRPr="001D09D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(К-24415). (Від 04.07.2016 №08/231-2813/ПР).</w:t>
      </w:r>
    </w:p>
    <w:p w:rsidR="00D251E0" w:rsidRPr="00DD1BC6" w:rsidRDefault="00D251E0" w:rsidP="00D251E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D251E0" w:rsidRPr="0044544A" w:rsidRDefault="00D251E0" w:rsidP="00D251E0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4454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44544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44544A" w:rsidRPr="0044544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земельних ділянок громадянину Тимофієву Дмитру Володимировичу у пров. Садовому у Солом'янському районі м. Києва для ведення садівництв</w:t>
      </w:r>
      <w:r w:rsidR="0044544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</w:t>
      </w:r>
      <w:r w:rsidR="0044544A" w:rsidRPr="0044544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(К-26977). (Від 04.07.2016 №08/231-2817/ПР).</w:t>
      </w:r>
    </w:p>
    <w:p w:rsidR="00D251E0" w:rsidRPr="00DD1BC6" w:rsidRDefault="00D251E0" w:rsidP="00D251E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D251E0" w:rsidRPr="00EB37F4" w:rsidRDefault="00D251E0" w:rsidP="00D251E0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EB3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EB37F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EB37F4" w:rsidRPr="00EB37F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громадянину Антоненку Геннадію Івановичу на вул. Промисловій у Голосіївському районі м. Києва для будівництва гаража (К-24444). (Від 26.07.2016 №08/231-3196/ПР).</w:t>
      </w:r>
    </w:p>
    <w:p w:rsidR="00D251E0" w:rsidRPr="00DD1BC6" w:rsidRDefault="00D251E0" w:rsidP="00D251E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D251E0" w:rsidRPr="00055E90" w:rsidRDefault="00D251E0" w:rsidP="00D251E0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55E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СЛУХАЛИ:</w:t>
      </w:r>
      <w:r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055E90"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</w:t>
      </w:r>
      <w:proofErr w:type="spellStart"/>
      <w:r w:rsidR="00055E90"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Зай</w:t>
      </w:r>
      <w:proofErr w:type="spellEnd"/>
      <w:r w:rsidR="00055E90"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Софії Валеріївні на вул. Московській, 39-а у Печерському районі</w:t>
      </w:r>
      <w:r w:rsidR="003961E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м. Києва для будівництва гаража</w:t>
      </w:r>
      <w:r w:rsidR="00055E90"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</w:t>
      </w:r>
      <w:r w:rsidR="00055E90"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(К-26855). (Від 15.06.2016 №08/231-2618/ПР).</w:t>
      </w:r>
    </w:p>
    <w:p w:rsidR="00D251E0" w:rsidRPr="00055E90" w:rsidRDefault="00D251E0" w:rsidP="00D251E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E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055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містобудування, архітектури та землекористування Міщенко О.Г., депутатська </w:t>
      </w:r>
      <w:r w:rsidRPr="00055E90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FC4486" w:rsidRPr="00055E90" w:rsidRDefault="00FC4486" w:rsidP="00FC448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55E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055E90"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Яловій Наталії Володимирівні на вул. Ягідній у Голосіївському районі м. Києва для будівництва та обслуговування жилого будинку, господарських будівель і споруд (К-23053). </w:t>
      </w:r>
      <w:r w:rsid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</w:t>
      </w:r>
      <w:r w:rsidR="00055E90"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(Від 04.07.2016 №08/231-2816/ПР).</w:t>
      </w:r>
    </w:p>
    <w:p w:rsidR="00FC4486" w:rsidRPr="00DD1BC6" w:rsidRDefault="00FC4486" w:rsidP="00FC448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FC4486" w:rsidRPr="00706F61" w:rsidRDefault="00FC4486" w:rsidP="00FC448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706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706F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706F61" w:rsidRPr="00706F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громадянину Селезню Ів</w:t>
      </w:r>
      <w:r w:rsidR="00A130B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ану Трохимовичу на вул. </w:t>
      </w:r>
      <w:proofErr w:type="spellStart"/>
      <w:r w:rsidR="00A130B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Лисогірськ</w:t>
      </w:r>
      <w:r w:rsidR="00706F61" w:rsidRPr="00706F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ій</w:t>
      </w:r>
      <w:proofErr w:type="spellEnd"/>
      <w:r w:rsidR="00706F61" w:rsidRPr="00706F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у Голосіївському районі міста Києва для будівництва і обслуговування жилого будинку, господарських будівель і споруд (К-23199). (Від 04.07.2016 №08/231-2819/ПР).</w:t>
      </w:r>
    </w:p>
    <w:p w:rsidR="00FC4486" w:rsidRPr="00DD1BC6" w:rsidRDefault="00FC4486" w:rsidP="00FC448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FC4486" w:rsidRPr="004266AC" w:rsidRDefault="00FC4486" w:rsidP="00FC448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426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4266A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4266AC" w:rsidRPr="00426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Дем'ян Вікторії Василівні на узвозі </w:t>
      </w:r>
      <w:proofErr w:type="spellStart"/>
      <w:r w:rsidR="004266AC" w:rsidRPr="00426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Фрометівському</w:t>
      </w:r>
      <w:proofErr w:type="spellEnd"/>
      <w:r w:rsidR="004266AC" w:rsidRPr="00426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24-а у Голосіївському районі м. Києва для будівництва та обслуговування жилого будинку, господарських будівель і споруд</w:t>
      </w:r>
      <w:r w:rsidR="00426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</w:t>
      </w:r>
      <w:r w:rsidR="004266AC" w:rsidRPr="00426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(К-23660). (Від 04.07.2016 №08/231-2815/ПР).</w:t>
      </w:r>
    </w:p>
    <w:p w:rsidR="00FC4486" w:rsidRPr="00DD1BC6" w:rsidRDefault="00FC4486" w:rsidP="00FC448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FC4486" w:rsidRPr="00DC573C" w:rsidRDefault="00FC4486" w:rsidP="00FC448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C57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DC57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DC573C" w:rsidRPr="00DC57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DC573C" w:rsidRPr="00DC57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Трусову</w:t>
      </w:r>
      <w:proofErr w:type="spellEnd"/>
      <w:r w:rsidR="00DC573C" w:rsidRPr="00DC57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Сергію Івановичу на</w:t>
      </w:r>
      <w:r w:rsidR="00DC573C" w:rsidRPr="00DC573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DC573C" w:rsidRPr="00DC573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Фрометівському</w:t>
      </w:r>
      <w:proofErr w:type="spellEnd"/>
      <w:r w:rsidR="00DC573C" w:rsidRPr="00DC573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узвозі, 8 у Голосіївському районі міста Києва для індивідуального гаражного будівництва (К-23178). (Від 26.07.2016 №08/231-3195/ПР).</w:t>
      </w:r>
    </w:p>
    <w:p w:rsidR="00FC4486" w:rsidRPr="00084354" w:rsidRDefault="00FC4486" w:rsidP="00FC448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DD1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фракція </w:t>
      </w:r>
      <w:r w:rsidRPr="0008435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«Солідарність».</w:t>
      </w:r>
    </w:p>
    <w:p w:rsidR="00FC4486" w:rsidRPr="00084354" w:rsidRDefault="00FC4486" w:rsidP="00FC4486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843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08435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084354" w:rsidRPr="0008435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громадянці Карпенко Галині Петрівні на вул. Свято-Георгіївській, 49 у Голосіївському районі м. Києва для будівництва і обслуговування жилого будинку, господарських будівель і споруд</w:t>
      </w:r>
      <w:r w:rsidR="0008435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</w:t>
      </w:r>
      <w:r w:rsidR="00084354" w:rsidRPr="0008435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(К-23851). (Від 05.09.2016 №08/231-3702/ПР).</w:t>
      </w:r>
    </w:p>
    <w:p w:rsidR="00FC4486" w:rsidRPr="00070356" w:rsidRDefault="00FC4486" w:rsidP="00FC448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07035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084354" w:rsidRPr="00070356" w:rsidRDefault="00084354" w:rsidP="00084354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703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07035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070356" w:rsidRPr="0007035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громадянці Ященко Ірині Анатоліївні у пров. Вешенському, 53 у Деснянському районі для будівництва і обслуговування жилого будинку, господарських будівель і споруд (К-25460). (Від 19.05.2016 №08/231-2246/ПР).</w:t>
      </w:r>
    </w:p>
    <w:p w:rsidR="00084354" w:rsidRPr="00070356" w:rsidRDefault="00084354" w:rsidP="0008435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</w:t>
      </w:r>
      <w:r w:rsidRPr="0007035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фракція «Солідарність».</w:t>
      </w:r>
    </w:p>
    <w:p w:rsidR="00084354" w:rsidRPr="00070356" w:rsidRDefault="00084354" w:rsidP="00084354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703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07035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070356" w:rsidRPr="0007035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</w:t>
      </w:r>
      <w:proofErr w:type="spellStart"/>
      <w:r w:rsidR="00070356" w:rsidRPr="0007035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Неверовській</w:t>
      </w:r>
      <w:proofErr w:type="spellEnd"/>
      <w:r w:rsidR="00070356" w:rsidRPr="0007035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Надії Вікторівні на вул. Садовій, 3-а у Солом'янському районі м. Києва для будівництва та обслуговування жилого будинку, господарських будівель і споруд (К-24207). (Від 31.05.2016 №08/231-2417/ПР).</w:t>
      </w:r>
    </w:p>
    <w:p w:rsidR="00084354" w:rsidRPr="00440149" w:rsidRDefault="00084354" w:rsidP="0008435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3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</w:t>
      </w:r>
      <w:r w:rsidRPr="00A66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66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</w:t>
      </w:r>
      <w:r w:rsidRPr="0044014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містобудування, архітектури та землекористування Міщенко О.Г., депутатська фракція «Солідарність».</w:t>
      </w:r>
    </w:p>
    <w:p w:rsidR="00084354" w:rsidRPr="00440149" w:rsidRDefault="00084354" w:rsidP="00084354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4401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44014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440149" w:rsidRPr="0044014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="00440149" w:rsidRPr="0044014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Прохоренку</w:t>
      </w:r>
      <w:proofErr w:type="spellEnd"/>
      <w:r w:rsidR="00440149" w:rsidRPr="0044014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Олексію Миколайовичу на вул. Леніна, 106-б у Солом'янському районі м. Києва для будівництва та обслуговування жилого будинку, господарських будівель і споруд </w:t>
      </w:r>
      <w:r w:rsidR="0044014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</w:t>
      </w:r>
      <w:r w:rsidR="00440149" w:rsidRPr="0044014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(К-24421). (Від 30.05.2016 №08/231-2379/ПР).</w:t>
      </w:r>
    </w:p>
    <w:p w:rsidR="00084354" w:rsidRPr="00440149" w:rsidRDefault="00084354" w:rsidP="00084354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1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440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936C6F" w:rsidRPr="00440149" w:rsidRDefault="00936C6F" w:rsidP="00C312D4">
      <w:pPr>
        <w:spacing w:after="0" w:line="240" w:lineRule="auto"/>
        <w:ind w:left="-567" w:firstLine="567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такі проекти рішень: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EB440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Антарес-Компані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EB440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передачі в оренду земельних ділянок  для будівництва, експлуатації та обслуговування торговельно-побутового комплексу на вул. Героїв Дніпра, 37 (кінцева зупинка трамваїв №№4, 16) в Оболонському районі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</w:t>
      </w:r>
      <w:r w:rsidRPr="00EB440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м. Києва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(А-18713) (від 10.02.2016 №08/231-818/ПР), «</w:t>
      </w:r>
      <w:r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Київському комунальному виробничому підприємству «</w:t>
      </w:r>
      <w:proofErr w:type="spellStart"/>
      <w:r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Міськпаливо</w:t>
      </w:r>
      <w:proofErr w:type="spellEnd"/>
      <w:r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на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  </w:t>
      </w:r>
      <w:r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бульв. Перова  у Дніпровському районі м. Києва для будівництва, експлуатації та обслуговування автозаправного комплексу (АЗК)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(К-23519) (від 19.04.2016 №08/231-1906/ПР), «</w:t>
      </w:r>
      <w:r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Київському комунал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ьному виробничому підприємству «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Міськпаливо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C415D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просп. Повітрофлотському у Солом'янському районі м. Києва для будівництва, експлуатації та обслуговування автозаправного комп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лексу» (К-23532) (від 07.06.2016 №08/231-2516/ПР), «</w:t>
      </w:r>
      <w:r w:rsidRPr="004C309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«АРМОРГАРАНТ»</w:t>
      </w:r>
      <w:r w:rsidRPr="004C309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Березняківській, 21-а у Дніпровському районі м. Києва для організації транс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портної інфраструктури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(заїзду)» (К-25545) (від 20.04.2016 №08/231-1919/ПР), «</w:t>
      </w:r>
      <w:r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товариств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у з обмеженою відповідальністю «</w:t>
      </w:r>
      <w:r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КОНСТР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АКШН МАШИНЕРІ»</w:t>
      </w:r>
      <w:r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</w:t>
      </w:r>
      <w:proofErr w:type="spellStart"/>
      <w:r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Саперно</w:t>
      </w:r>
      <w:proofErr w:type="spellEnd"/>
      <w:r w:rsidRPr="006935E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-Слобідській у Голосіївському районі м. Києва для розміщення та експлуатації будівель і спо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руд іншого наземного транспорту» (К-25348)                           (від 04.07.2016 №08/231-2812/ПР), «</w:t>
      </w:r>
      <w:r w:rsidRPr="00AA53D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</w:t>
      </w:r>
      <w:proofErr w:type="spellStart"/>
      <w:r w:rsidRPr="00AA53D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Тодоренко</w:t>
      </w:r>
      <w:proofErr w:type="spellEnd"/>
      <w:r w:rsidRPr="00AA53DE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Наталії Валентинівні  у Голосіївському районі м. Києва для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 (К-24448)                      (від 05.07.2016 №08/231-2847/ПР), «</w:t>
      </w:r>
      <w:r w:rsidRP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Лебедю Остапу Володимировичу на вул. </w:t>
      </w:r>
      <w:proofErr w:type="spellStart"/>
      <w:r w:rsidRP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Бродівській</w:t>
      </w:r>
      <w:proofErr w:type="spellEnd"/>
      <w:r w:rsidRP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Голосіївському районі міста Києва для</w:t>
      </w:r>
      <w:r w:rsidRPr="00C156E6">
        <w:rPr>
          <w:rFonts w:ascii="Times New Roman" w:eastAsia="SimSun" w:hAnsi="Times New Roman" w:cs="Times New Roman"/>
          <w:color w:val="800000"/>
          <w:kern w:val="1"/>
          <w:sz w:val="28"/>
          <w:szCs w:val="28"/>
          <w:lang w:eastAsia="zh-CN" w:bidi="hi-IN"/>
        </w:rPr>
        <w:t xml:space="preserve"> </w:t>
      </w:r>
      <w:r w:rsidRPr="00C156E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будівництва і обслуговування жилого будинку, господарських будівел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ь і споруд» (К-23065) (від 05.07.2016 №08/231-2849/ПР),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Помогайбо</w:t>
      </w:r>
      <w:proofErr w:type="spellEnd"/>
      <w:r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Ігорю </w:t>
      </w:r>
      <w:proofErr w:type="spellStart"/>
      <w:r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Веніаміновичу</w:t>
      </w:r>
      <w:proofErr w:type="spellEnd"/>
      <w:r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 вул. </w:t>
      </w:r>
      <w:proofErr w:type="spellStart"/>
      <w:r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Бродівській</w:t>
      </w:r>
      <w:proofErr w:type="spellEnd"/>
      <w:r w:rsidRPr="009416A7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 Голосіївському районі міста Києва для будівництва і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 (К-23197) (від 11.07.2016 №08/231-2925/ПР), «</w:t>
      </w:r>
      <w:r w:rsidRPr="00B13CF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земельних ділянок громадянину </w:t>
      </w:r>
      <w:proofErr w:type="spellStart"/>
      <w:r w:rsidRPr="00B13CF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Фекліну</w:t>
      </w:r>
      <w:proofErr w:type="spellEnd"/>
      <w:r w:rsidRPr="00B13CF5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Дмитру Миколайовичу у мікрорайоні Жуляни  Солом'янського району м. Києва для будівництва і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 (К-26665) (від 25.05.2016 №08/231-2364/ПР), «</w:t>
      </w:r>
      <w:r w:rsidRPr="007B0D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7B0D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Аксамітовському</w:t>
      </w:r>
      <w:proofErr w:type="spellEnd"/>
      <w:r w:rsidRPr="007B0D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Владиславу В’ячеславовичу на 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         </w:t>
      </w:r>
      <w:r w:rsidRPr="007B0D0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вул. Богатирській в Оболонському районі м. Києва для інди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відуального дачного будівництва» (К-26909) (від 05.07.2016 №08/231-2852/ПР), «</w:t>
      </w:r>
      <w:r w:rsidRPr="005F78A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5F78A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Тиханському</w:t>
      </w:r>
      <w:proofErr w:type="spellEnd"/>
      <w:r w:rsidRPr="005F78A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Анатолію Петровичу на вул. Фестивальній у Голосіївському районі м. Києва для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господарських будівель і споруд» (К-24487) </w:t>
      </w:r>
      <w:r w:rsidRPr="005F78A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від 11.07.2016 №08/231-2924/ПР),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громадянці Морській Людмилі Миколаївні на вул. Михайла Чалого  у Святошинському районі м. Києва для будівництва і обслуговування жилого будинку, господарських будівель і споруд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 (К-26943) (від 11.07.2016 №08/231-2923/ПР), «</w:t>
      </w:r>
      <w:r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</w:t>
      </w:r>
      <w:proofErr w:type="spellStart"/>
      <w:r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Гопчак</w:t>
      </w:r>
      <w:proofErr w:type="spellEnd"/>
      <w:r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Катерині Станіславівні на вул. Луговій, 18-а у Солом'янському районі м. Києва для будівництва і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</w:t>
      </w:r>
      <w:r w:rsidRPr="0024558F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(К-26771)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(від 05.07.2016 №08/231-2848/ПР),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B779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земельних ділянок громадянину </w:t>
      </w:r>
      <w:proofErr w:type="spellStart"/>
      <w:r w:rsidRPr="007B779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Жовтанію</w:t>
      </w:r>
      <w:proofErr w:type="spellEnd"/>
      <w:r w:rsidRPr="007B779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Євгенію Михайловичу у Голосіївському районі м. Києва для будівництва і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(К-23699) (в</w:t>
      </w:r>
      <w:r w:rsidRPr="007B779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05.07.20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16 №08/231-2851/ПР),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1548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B1548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Pr="00B1548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дачного 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будівництва» (К-26763)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</w:t>
      </w:r>
      <w:r w:rsidRPr="00B1548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29.06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.2016 №08/231-2769/ПР),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8572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08572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Pr="0008572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Pr="0008572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(К-26761)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(в</w:t>
      </w:r>
      <w:r w:rsidRPr="0008572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05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.07.2016 №08/231-2846/ПР),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A05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1A05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Pr="001A051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гаражного і дачного будівництва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(К-26759) (від 29.06.2016 №08/231-2770/ПР),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(К-26766) (від 04.07.2016 №08/231-2814/ПР),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Pr="003E7CF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(К-26762) (від 29.06.2016 №08/231-2773/ПР),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(К-26765) (від 29.06.2016 №08/231-2772/ПР),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Позняку</w:t>
      </w:r>
      <w:proofErr w:type="spellEnd"/>
      <w:r w:rsidRPr="00740E1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Олександру Вікторовичу на вул. Михайла Чалого у Святошинському районі м. Києва для індивідуального житлового, гаражного і дачного будівництва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(К-26764) (від 29.06.2016 №08/231-2771/ПР),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55C5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земельних ділянок громадянину </w:t>
      </w:r>
      <w:proofErr w:type="spellStart"/>
      <w:r w:rsidRPr="00855C5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Жовтанію</w:t>
      </w:r>
      <w:proofErr w:type="spellEnd"/>
      <w:r w:rsidRPr="00855C5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Євгенію Михайловичу у мікрорайоні Жуляни Солом'янського району м. Києва для будівництва і обслуговування жилого будинку, господарськ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их будівель і споруд» (К-26955)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(від 26.07.2016 №08/231-3197/ПР),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251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гаражно-будівельному кооперативу «Дружба 2» на вул. Тираспольській, 12 у Шевченківському районі м. Києва для будівництва соці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ального житла з інфраструктурою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(К-26692) (від 06.07.2016 №08/231-2886/ПР),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4087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громадянці Карпенко Людмилі Олександрівні на вул. Ясній, 30 у Солом'янському районі міста Києва для</w:t>
      </w:r>
      <w:r w:rsidRPr="00740874">
        <w:rPr>
          <w:rFonts w:ascii="Times New Roman" w:eastAsia="SimSun" w:hAnsi="Times New Roman" w:cs="Times New Roman"/>
          <w:color w:val="800000"/>
          <w:kern w:val="1"/>
          <w:sz w:val="28"/>
          <w:szCs w:val="28"/>
          <w:lang w:eastAsia="zh-CN" w:bidi="hi-IN"/>
        </w:rPr>
        <w:t xml:space="preserve"> </w:t>
      </w:r>
      <w:r w:rsidRPr="0074087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будівництва і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(К-26877) (від 04.07.2016 №08/231-2818/ПР),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D09D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</w:t>
      </w:r>
      <w:proofErr w:type="spellStart"/>
      <w:r w:rsidRPr="001D09D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Кольченко</w:t>
      </w:r>
      <w:proofErr w:type="spellEnd"/>
      <w:r w:rsidRPr="001D09D3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Лілії Володимирівні у пров. Лазурному, 15 у Голосіївському районі міста Києва для будівництва та обслуговування жилого будинку, 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дівель і споруд» (К-24415) (від 04.07.2016 №08/231-2813/ПР),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4544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земельних ділянок громадянину Тимофієву Дмитру Володимировичу у пров. Садовому у Солом'янському районі м. Києва для ведення садівництв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а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                (К-26977) (в</w:t>
      </w:r>
      <w:r w:rsidRPr="0044544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0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4.07.2016 №08/231-2817/ПР),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B37F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</w:t>
      </w:r>
      <w:r w:rsidRPr="00EB37F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розроблення проекту землеустрою щодо відведення земельної ділянки громадянину Антоненку Геннадію Івановичу на вул. Промисловій у Голосіївському районі м. Києва для будівництва гаража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(К-24444) (від 26.07.2016 №08/231-3196/ПР),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</w:t>
      </w:r>
      <w:proofErr w:type="spellStart"/>
      <w:r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Зай</w:t>
      </w:r>
      <w:proofErr w:type="spellEnd"/>
      <w:r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Софії Валеріївні на вул. Московській, 39-а у Печерському районі 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м. Києва для будівництва гаражу»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(К-26855) (в</w:t>
      </w:r>
      <w:r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ід 15.06.2016 №08/231-2618/ПР)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Яловій Наталії Володимирівні на 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        </w:t>
      </w:r>
      <w:r w:rsidRPr="00055E9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вул. Ягідній у Голосіївському районі м. Києва для будівництва та обслуговування жилого будинку, господарських будівель і споруд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(К-23053)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(від 04.07.2016 №08/231-2816/ПР),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06F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Селезню Івану Трохимовичу на 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</w:t>
      </w:r>
      <w:r w:rsidRPr="00706F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вул. </w:t>
      </w:r>
      <w:proofErr w:type="spellStart"/>
      <w:r w:rsidRPr="00706F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Лисогірній</w:t>
      </w:r>
      <w:proofErr w:type="spellEnd"/>
      <w:r w:rsidRPr="00706F6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, у Голосіївському районі міста Києва для будівництва і обслуговування жилого будинку, господарських будівель і споруд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(К-23199)                        (від 04.07.2016 №08/231-2819/ПР), </w:t>
      </w:r>
      <w:r w:rsidR="00C3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26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Дем'ян Вікторії Василівні на узвозі </w:t>
      </w:r>
      <w:proofErr w:type="spellStart"/>
      <w:r w:rsidRPr="00426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Фрометівському</w:t>
      </w:r>
      <w:proofErr w:type="spellEnd"/>
      <w:r w:rsidRPr="004266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24-а у Голосіївському районі м. Києва для будівництва та обслуговування жилого будинку, господарських будівель і споруд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(К-23660) (від 04.07.2016 №08/231-2815/ПР), 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DC57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DC57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Трусову</w:t>
      </w:r>
      <w:proofErr w:type="spellEnd"/>
      <w:r w:rsidRPr="00DC573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Сергію Івановичу на</w:t>
      </w:r>
      <w:r w:rsidRPr="00DC573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Pr="00DC573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Фрометівському</w:t>
      </w:r>
      <w:proofErr w:type="spellEnd"/>
      <w:r w:rsidRPr="00DC573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узвозі, 8 у Голосіївському районі міста Києва для індивідуального гаражного будівництва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 (К-23178) (від 26.07.2016 №08/231-3195/ПР), «</w:t>
      </w:r>
      <w:r w:rsidRPr="0008435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громадянці Карпенко Галині Петрівні на вул. Свято-Георгіївській, 49 у Голосіївському районі м. Києва для будівництва і обслуговування жилого будинку, господарських будівель і споруд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        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(К-23851) (від 05.09.2016 №08/231-3702/ПР), «</w:t>
      </w:r>
      <w:r w:rsidRPr="0007035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Про відмову у наданні дозволу на розроблення проекту землеустрою щодо відведення земельної ділянки громадянці Ященко Ірині Анатоліївні у пров. Вешенському, 53 у Деснянському районі для будівництва і обслуговування жилого будинку, господарських будівель і споруд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»         (К-25460) (від 19.05.2016 №08/231-2246/ПР), «</w:t>
      </w:r>
      <w:r w:rsidRPr="0007035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громадянці </w:t>
      </w:r>
      <w:proofErr w:type="spellStart"/>
      <w:r w:rsidRPr="0007035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Неверовській</w:t>
      </w:r>
      <w:proofErr w:type="spellEnd"/>
      <w:r w:rsidRPr="0007035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Надії Вікторівні на вул. Садовій, 3-а у Солом'янському районі м. Києва для будівництва та обслуговування жилого будинку, господарських будівель і споруд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» (К-24207) (від 31.05.2016 №08/231-2417/ПР) та </w:t>
      </w:r>
      <w:r w:rsidR="00C312D4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44014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відмову у наданні дозволу на розроблення проекту землеустрою щодо відведення земельної ділянки громадянину </w:t>
      </w:r>
      <w:proofErr w:type="spellStart"/>
      <w:r w:rsidRPr="0044014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Прохоренку</w:t>
      </w:r>
      <w:proofErr w:type="spellEnd"/>
      <w:r w:rsidRPr="0044014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Олексію Миколайовичу на вул. Леніна, 106-б у Солом'янському районі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44014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м. Києва для будівництва та обслуговування жилого будинку, 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господарських будівель і споруд»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C312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(К-24421) (від 30.05.2016 №08/231-2379/ПР).</w:t>
      </w:r>
    </w:p>
    <w:p w:rsidR="00936C6F" w:rsidRDefault="00663C72" w:rsidP="00CF38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</w:t>
      </w:r>
      <w:r w:rsidR="00A576AB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0, утр. – 0</w:t>
      </w: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0601F" w:rsidRDefault="00E0601F" w:rsidP="00CF38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зауважив, що було змінено черговість розгляду проекту рішення «</w:t>
      </w:r>
      <w:r w:rsidRPr="00E0601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створення єдиної інформаційної бази пам'яток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культурної спадщини міста Києва»                                    (в</w:t>
      </w:r>
      <w:r w:rsidRPr="00E0601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06.10.2016 № 08/231-4182/ПР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E0601F" w:rsidRDefault="00E0601F" w:rsidP="00E060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E0601F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zh-CN" w:bidi="hi-IN"/>
        </w:rPr>
        <w:lastRenderedPageBreak/>
        <w:t xml:space="preserve">СЛУХАЛИ: </w:t>
      </w:r>
      <w:r w:rsidRPr="00E0601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Про створення єдиної інформаційної бази пам'яток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культурної спадщини міста Києва. (В</w:t>
      </w:r>
      <w:r w:rsidRPr="00E0601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ід 06.10.2016 № 08/231-4182/ПР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).</w:t>
      </w:r>
    </w:p>
    <w:p w:rsidR="00E0601F" w:rsidRDefault="00E0601F" w:rsidP="00CF3833">
      <w:pPr>
        <w:spacing w:after="0" w:line="240" w:lineRule="auto"/>
        <w:ind w:left="-567"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ВИСТУПИВ: </w:t>
      </w:r>
      <w:r w:rsidR="005106A6"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 w:rsidR="00510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="005106A6" w:rsidRPr="00D47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поставив на голосування проект рішення, що </w:t>
      </w:r>
      <w:r w:rsidR="005106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 порядку денному.</w:t>
      </w:r>
    </w:p>
    <w:p w:rsidR="005106A6" w:rsidRDefault="005106A6" w:rsidP="005106A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C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80, проти – 0, утр. – 0</w:t>
      </w:r>
      <w:r w:rsidRPr="00B83CE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106A6" w:rsidRDefault="00DA1E27" w:rsidP="00CF38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СЛУХАЛИ: </w:t>
      </w:r>
      <w:r w:rsidRPr="00DA1E2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Інформаційна довідка щодо діяльності тимчасової контрольної комісії Київради з питань перевірки обставин, які призвели до віднесення Публ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ічного акціонерного товариства «Комерційний банк «Хрещатик»</w:t>
      </w:r>
      <w:r w:rsidRPr="00DA1E2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до категорії неплатоспроможних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DA1E27" w:rsidRDefault="00DA1E27" w:rsidP="00CF383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 Київської міської ради Руденко О.П., депутатська фракція «Самопоміч».</w:t>
      </w:r>
    </w:p>
    <w:p w:rsidR="00DA1E27" w:rsidRDefault="00DA1E27" w:rsidP="00DA1E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поставив запитання.</w:t>
      </w:r>
    </w:p>
    <w:p w:rsidR="00DA1E27" w:rsidRDefault="00DA1E27" w:rsidP="00DA1E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Руденко О.П., депутатська фракція «Самопоміч», надав відповідь. </w:t>
      </w:r>
    </w:p>
    <w:p w:rsidR="00DA1E27" w:rsidRDefault="00DA1E27" w:rsidP="00DA1E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E6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запропонував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Інформацію</w:t>
      </w:r>
      <w:r w:rsidRPr="00DA1E2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щодо діяльності тимчасової контрольної комісії Київради з питань перевірки обставин, які призвели до віднесення Публ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ічного акціонерного товариства «Комерційний банк «Хрещатик»</w:t>
      </w:r>
      <w:r w:rsidRPr="00DA1E2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до категорії неплатоспроможних</w:t>
      </w:r>
      <w:r w:rsidR="006457B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взяти до відома.</w:t>
      </w:r>
    </w:p>
    <w:p w:rsidR="00DA1E27" w:rsidRPr="0020601F" w:rsidRDefault="00DA1E27" w:rsidP="00DA1E27">
      <w:pPr>
        <w:tabs>
          <w:tab w:val="left" w:pos="900"/>
          <w:tab w:val="left" w:pos="1080"/>
          <w:tab w:val="left" w:pos="124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оголосив  пленарне засідання</w:t>
      </w:r>
      <w:r w:rsidRPr="0020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ІІ сесії</w:t>
      </w:r>
      <w:r w:rsidRPr="0020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ої ради VІIІ скликання закритим</w:t>
      </w:r>
      <w:r w:rsidRPr="002060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1E27" w:rsidRDefault="00DA1E27" w:rsidP="00DA1E27">
      <w:pPr>
        <w:spacing w:after="0" w:line="240" w:lineRule="auto"/>
        <w:ind w:left="-54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01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Депутати Київської міської ради виконали Державний Гімн України.</w:t>
      </w:r>
    </w:p>
    <w:p w:rsidR="00DA1E27" w:rsidRDefault="00DA1E27" w:rsidP="00DA1E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Прокопів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запросив голів депутатських фракцій Київської міської </w:t>
      </w:r>
      <w:r w:rsidR="006457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="0070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зібратися через                     15 хвилин на засідання  Погоджувальної ради. </w:t>
      </w:r>
    </w:p>
    <w:p w:rsidR="00DA1E27" w:rsidRPr="00DA1E27" w:rsidRDefault="00DA1E27" w:rsidP="00DA1E27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27" w:rsidRPr="0020601F" w:rsidRDefault="00DA1E27" w:rsidP="00DA1E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27" w:rsidRPr="0020601F" w:rsidRDefault="00DA1E27" w:rsidP="00DA1E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01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Велася стенограма пленарного засідання.</w:t>
      </w:r>
    </w:p>
    <w:p w:rsidR="00DA1E27" w:rsidRDefault="00DA1E27" w:rsidP="00DA1E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115" w:rsidRDefault="00701115" w:rsidP="00DA1E2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9CE" w:rsidRPr="005D59CE" w:rsidRDefault="005D59CE" w:rsidP="005D59CE">
      <w:pPr>
        <w:tabs>
          <w:tab w:val="left" w:pos="789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D59C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Заступник міського голови -  </w:t>
      </w:r>
      <w:r w:rsidRPr="005D59C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:rsidR="005D59CE" w:rsidRPr="005D59CE" w:rsidRDefault="005D59CE" w:rsidP="005D59CE">
      <w:pPr>
        <w:tabs>
          <w:tab w:val="left" w:pos="789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D59C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секретар Київської міської ради</w:t>
      </w:r>
      <w:r w:rsidRPr="005D59C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В. Прокопів</w:t>
      </w:r>
    </w:p>
    <w:p w:rsidR="005D59CE" w:rsidRPr="005D59CE" w:rsidRDefault="005D59CE" w:rsidP="005D59CE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D59CE" w:rsidRPr="005D59CE" w:rsidRDefault="005D59CE" w:rsidP="005D59CE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D59CE" w:rsidRPr="005D59CE" w:rsidRDefault="005D59CE" w:rsidP="005D59CE">
      <w:pPr>
        <w:tabs>
          <w:tab w:val="left" w:pos="789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D59CE" w:rsidRPr="005D59CE" w:rsidRDefault="005D59CE" w:rsidP="005D59CE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D59CE" w:rsidRPr="005D59CE" w:rsidRDefault="005D59CE" w:rsidP="005D59CE">
      <w:pPr>
        <w:tabs>
          <w:tab w:val="left" w:pos="789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D59CE" w:rsidRPr="005D59CE" w:rsidRDefault="005D59CE" w:rsidP="005D59CE">
      <w:pPr>
        <w:tabs>
          <w:tab w:val="left" w:pos="789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D59CE" w:rsidRPr="005D59CE" w:rsidRDefault="005D59CE" w:rsidP="005D59CE">
      <w:pPr>
        <w:tabs>
          <w:tab w:val="left" w:pos="789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D59CE" w:rsidRPr="005D59CE" w:rsidRDefault="005D59CE" w:rsidP="005D59CE">
      <w:pPr>
        <w:tabs>
          <w:tab w:val="left" w:pos="789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D59CE" w:rsidRPr="005D59CE" w:rsidRDefault="005D59CE" w:rsidP="005D59CE">
      <w:pPr>
        <w:tabs>
          <w:tab w:val="left" w:pos="789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D59CE" w:rsidRPr="005D59CE" w:rsidRDefault="005D59CE" w:rsidP="005D59CE">
      <w:pPr>
        <w:tabs>
          <w:tab w:val="left" w:pos="789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84588" w:rsidRPr="0020601F" w:rsidRDefault="00384588" w:rsidP="00384588">
      <w:pPr>
        <w:tabs>
          <w:tab w:val="left" w:pos="720"/>
          <w:tab w:val="left" w:pos="900"/>
          <w:tab w:val="left" w:pos="1080"/>
          <w:tab w:val="left" w:pos="1260"/>
          <w:tab w:val="num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588" w:rsidRPr="0020601F" w:rsidRDefault="00384588" w:rsidP="0038458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20601F">
        <w:rPr>
          <w:rFonts w:ascii="Times New Roman" w:eastAsia="Times New Roman" w:hAnsi="Times New Roman" w:cs="Times New Roman"/>
          <w:sz w:val="16"/>
          <w:szCs w:val="16"/>
          <w:lang w:eastAsia="ru-RU"/>
        </w:rPr>
        <w:t>Вик</w:t>
      </w:r>
      <w:proofErr w:type="spellEnd"/>
      <w:r w:rsidRPr="0020601F">
        <w:rPr>
          <w:rFonts w:ascii="Times New Roman" w:eastAsia="Times New Roman" w:hAnsi="Times New Roman" w:cs="Times New Roman"/>
          <w:sz w:val="16"/>
          <w:szCs w:val="16"/>
          <w:lang w:eastAsia="ru-RU"/>
        </w:rPr>
        <w:t>.: А. Вакалюк</w:t>
      </w:r>
    </w:p>
    <w:p w:rsidR="00701115" w:rsidRPr="00DA1E27" w:rsidRDefault="00384588" w:rsidP="0043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601F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</w:t>
      </w:r>
      <w:proofErr w:type="spellEnd"/>
      <w:r w:rsidRPr="0020601F">
        <w:rPr>
          <w:rFonts w:ascii="Times New Roman" w:eastAsia="Times New Roman" w:hAnsi="Times New Roman" w:cs="Times New Roman"/>
          <w:sz w:val="16"/>
          <w:szCs w:val="16"/>
          <w:lang w:eastAsia="ru-RU"/>
        </w:rPr>
        <w:t>. 202-70-28</w:t>
      </w:r>
    </w:p>
    <w:sectPr w:rsidR="00701115" w:rsidRPr="00DA1E27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711" w:rsidRDefault="00E05711" w:rsidP="00ED4426">
      <w:pPr>
        <w:spacing w:after="0" w:line="240" w:lineRule="auto"/>
      </w:pPr>
      <w:r>
        <w:separator/>
      </w:r>
    </w:p>
  </w:endnote>
  <w:endnote w:type="continuationSeparator" w:id="0">
    <w:p w:rsidR="00E05711" w:rsidRDefault="00E05711" w:rsidP="00ED4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1534843"/>
      <w:docPartObj>
        <w:docPartGallery w:val="Page Numbers (Bottom of Page)"/>
        <w:docPartUnique/>
      </w:docPartObj>
    </w:sdtPr>
    <w:sdtEndPr/>
    <w:sdtContent>
      <w:p w:rsidR="00936C6F" w:rsidRDefault="00936C6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2CE">
          <w:rPr>
            <w:noProof/>
          </w:rPr>
          <w:t>36</w:t>
        </w:r>
        <w:r>
          <w:fldChar w:fldCharType="end"/>
        </w:r>
      </w:p>
    </w:sdtContent>
  </w:sdt>
  <w:p w:rsidR="00936C6F" w:rsidRDefault="00936C6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711" w:rsidRDefault="00E05711" w:rsidP="00ED4426">
      <w:pPr>
        <w:spacing w:after="0" w:line="240" w:lineRule="auto"/>
      </w:pPr>
      <w:r>
        <w:separator/>
      </w:r>
    </w:p>
  </w:footnote>
  <w:footnote w:type="continuationSeparator" w:id="0">
    <w:p w:rsidR="00E05711" w:rsidRDefault="00E05711" w:rsidP="00ED44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Liberation Serif"/>
        <w:b w:val="0"/>
        <w:bCs w:val="0"/>
        <w:color w:val="000000"/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000000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85E"/>
    <w:rsid w:val="00017612"/>
    <w:rsid w:val="00021795"/>
    <w:rsid w:val="00030640"/>
    <w:rsid w:val="0003636D"/>
    <w:rsid w:val="00036942"/>
    <w:rsid w:val="0004373B"/>
    <w:rsid w:val="00055E90"/>
    <w:rsid w:val="00057D70"/>
    <w:rsid w:val="00070356"/>
    <w:rsid w:val="0007166B"/>
    <w:rsid w:val="0008113F"/>
    <w:rsid w:val="00084354"/>
    <w:rsid w:val="00085722"/>
    <w:rsid w:val="000A1EA2"/>
    <w:rsid w:val="000C5E75"/>
    <w:rsid w:val="000D5D8D"/>
    <w:rsid w:val="000E63DD"/>
    <w:rsid w:val="00106A3D"/>
    <w:rsid w:val="001268D7"/>
    <w:rsid w:val="00130A74"/>
    <w:rsid w:val="001361B4"/>
    <w:rsid w:val="00137500"/>
    <w:rsid w:val="00146CDF"/>
    <w:rsid w:val="001501CB"/>
    <w:rsid w:val="001653C7"/>
    <w:rsid w:val="00166B30"/>
    <w:rsid w:val="00176871"/>
    <w:rsid w:val="00185119"/>
    <w:rsid w:val="001A0510"/>
    <w:rsid w:val="001A13CD"/>
    <w:rsid w:val="001B11DA"/>
    <w:rsid w:val="001C5B58"/>
    <w:rsid w:val="001D09D3"/>
    <w:rsid w:val="001D17B5"/>
    <w:rsid w:val="001D4D8E"/>
    <w:rsid w:val="001E0B67"/>
    <w:rsid w:val="001F4CAB"/>
    <w:rsid w:val="002038A7"/>
    <w:rsid w:val="0021793B"/>
    <w:rsid w:val="002233F2"/>
    <w:rsid w:val="00230C54"/>
    <w:rsid w:val="0024252C"/>
    <w:rsid w:val="0024558F"/>
    <w:rsid w:val="0026122B"/>
    <w:rsid w:val="002778AA"/>
    <w:rsid w:val="0028078A"/>
    <w:rsid w:val="002A0E61"/>
    <w:rsid w:val="002B6A88"/>
    <w:rsid w:val="002E1A4F"/>
    <w:rsid w:val="002E50A6"/>
    <w:rsid w:val="002E6B42"/>
    <w:rsid w:val="002F2087"/>
    <w:rsid w:val="0030222E"/>
    <w:rsid w:val="003131A2"/>
    <w:rsid w:val="00315B0C"/>
    <w:rsid w:val="00322F8F"/>
    <w:rsid w:val="00324019"/>
    <w:rsid w:val="00333B15"/>
    <w:rsid w:val="003418C3"/>
    <w:rsid w:val="0037523F"/>
    <w:rsid w:val="00384588"/>
    <w:rsid w:val="003961EA"/>
    <w:rsid w:val="003B6248"/>
    <w:rsid w:val="003C3C28"/>
    <w:rsid w:val="003D2BCC"/>
    <w:rsid w:val="003E7CF6"/>
    <w:rsid w:val="0042169B"/>
    <w:rsid w:val="004266AC"/>
    <w:rsid w:val="00432CC2"/>
    <w:rsid w:val="0043457E"/>
    <w:rsid w:val="00435A8F"/>
    <w:rsid w:val="00437095"/>
    <w:rsid w:val="00440149"/>
    <w:rsid w:val="004428AB"/>
    <w:rsid w:val="0044544A"/>
    <w:rsid w:val="00447A1A"/>
    <w:rsid w:val="00474AA6"/>
    <w:rsid w:val="004775B2"/>
    <w:rsid w:val="00477EF3"/>
    <w:rsid w:val="0048125F"/>
    <w:rsid w:val="00490F72"/>
    <w:rsid w:val="00491BFD"/>
    <w:rsid w:val="004A13BD"/>
    <w:rsid w:val="004C309E"/>
    <w:rsid w:val="004C6C72"/>
    <w:rsid w:val="004F0F20"/>
    <w:rsid w:val="004F296E"/>
    <w:rsid w:val="004F549E"/>
    <w:rsid w:val="005106A6"/>
    <w:rsid w:val="005116EB"/>
    <w:rsid w:val="00531AFE"/>
    <w:rsid w:val="00554A70"/>
    <w:rsid w:val="00564FC6"/>
    <w:rsid w:val="00570A61"/>
    <w:rsid w:val="00586F22"/>
    <w:rsid w:val="00587571"/>
    <w:rsid w:val="005A1CE7"/>
    <w:rsid w:val="005C3F41"/>
    <w:rsid w:val="005C4722"/>
    <w:rsid w:val="005C7135"/>
    <w:rsid w:val="005D59CE"/>
    <w:rsid w:val="005E180F"/>
    <w:rsid w:val="005E1A3A"/>
    <w:rsid w:val="005E2166"/>
    <w:rsid w:val="005F6A39"/>
    <w:rsid w:val="005F78A1"/>
    <w:rsid w:val="00611A05"/>
    <w:rsid w:val="00622BA1"/>
    <w:rsid w:val="006234C1"/>
    <w:rsid w:val="0063388E"/>
    <w:rsid w:val="006457B4"/>
    <w:rsid w:val="00663C72"/>
    <w:rsid w:val="00667CFD"/>
    <w:rsid w:val="00677DEE"/>
    <w:rsid w:val="006935E1"/>
    <w:rsid w:val="00693796"/>
    <w:rsid w:val="00693809"/>
    <w:rsid w:val="006A0C5C"/>
    <w:rsid w:val="006A5BFA"/>
    <w:rsid w:val="006A6238"/>
    <w:rsid w:val="006D0BFB"/>
    <w:rsid w:val="006E484E"/>
    <w:rsid w:val="006F122A"/>
    <w:rsid w:val="00701115"/>
    <w:rsid w:val="00706F61"/>
    <w:rsid w:val="00713BA5"/>
    <w:rsid w:val="00716A76"/>
    <w:rsid w:val="00740874"/>
    <w:rsid w:val="00740E1D"/>
    <w:rsid w:val="007417DA"/>
    <w:rsid w:val="00742E10"/>
    <w:rsid w:val="00756EFB"/>
    <w:rsid w:val="00760B3B"/>
    <w:rsid w:val="00776173"/>
    <w:rsid w:val="0078010D"/>
    <w:rsid w:val="00792C5A"/>
    <w:rsid w:val="007A6386"/>
    <w:rsid w:val="007B0D0C"/>
    <w:rsid w:val="007B5DEB"/>
    <w:rsid w:val="007B7794"/>
    <w:rsid w:val="007F073F"/>
    <w:rsid w:val="007F4F9F"/>
    <w:rsid w:val="007F5456"/>
    <w:rsid w:val="00807F46"/>
    <w:rsid w:val="008537E9"/>
    <w:rsid w:val="008550E7"/>
    <w:rsid w:val="00855C51"/>
    <w:rsid w:val="00861AD6"/>
    <w:rsid w:val="00885AA4"/>
    <w:rsid w:val="00894E15"/>
    <w:rsid w:val="008A5090"/>
    <w:rsid w:val="008B272E"/>
    <w:rsid w:val="008C1B55"/>
    <w:rsid w:val="008D4EC3"/>
    <w:rsid w:val="008F50C5"/>
    <w:rsid w:val="009053AD"/>
    <w:rsid w:val="009074C6"/>
    <w:rsid w:val="00921828"/>
    <w:rsid w:val="00924D4B"/>
    <w:rsid w:val="00930CCB"/>
    <w:rsid w:val="0093275D"/>
    <w:rsid w:val="00932CE6"/>
    <w:rsid w:val="00936C6F"/>
    <w:rsid w:val="0094105B"/>
    <w:rsid w:val="009416A7"/>
    <w:rsid w:val="009534A8"/>
    <w:rsid w:val="00966D59"/>
    <w:rsid w:val="0097449A"/>
    <w:rsid w:val="00992C5C"/>
    <w:rsid w:val="009945FC"/>
    <w:rsid w:val="009A104D"/>
    <w:rsid w:val="009A264A"/>
    <w:rsid w:val="009C072B"/>
    <w:rsid w:val="009C17F5"/>
    <w:rsid w:val="009C294B"/>
    <w:rsid w:val="009F39F6"/>
    <w:rsid w:val="009F6EDE"/>
    <w:rsid w:val="00A130BE"/>
    <w:rsid w:val="00A17444"/>
    <w:rsid w:val="00A43716"/>
    <w:rsid w:val="00A576AB"/>
    <w:rsid w:val="00A66EB8"/>
    <w:rsid w:val="00A879D2"/>
    <w:rsid w:val="00A93469"/>
    <w:rsid w:val="00A949FC"/>
    <w:rsid w:val="00AA53DE"/>
    <w:rsid w:val="00AB20A8"/>
    <w:rsid w:val="00AB37EC"/>
    <w:rsid w:val="00AB638D"/>
    <w:rsid w:val="00AF6442"/>
    <w:rsid w:val="00AF7C1D"/>
    <w:rsid w:val="00B011FD"/>
    <w:rsid w:val="00B014CE"/>
    <w:rsid w:val="00B13CF5"/>
    <w:rsid w:val="00B14EC4"/>
    <w:rsid w:val="00B1548F"/>
    <w:rsid w:val="00B336BA"/>
    <w:rsid w:val="00B35C27"/>
    <w:rsid w:val="00B41842"/>
    <w:rsid w:val="00B70A95"/>
    <w:rsid w:val="00B82654"/>
    <w:rsid w:val="00B8560B"/>
    <w:rsid w:val="00B916B4"/>
    <w:rsid w:val="00BA589A"/>
    <w:rsid w:val="00BA73DC"/>
    <w:rsid w:val="00BB6B21"/>
    <w:rsid w:val="00BC4707"/>
    <w:rsid w:val="00BD3CC5"/>
    <w:rsid w:val="00C13213"/>
    <w:rsid w:val="00C14CB9"/>
    <w:rsid w:val="00C156E6"/>
    <w:rsid w:val="00C17038"/>
    <w:rsid w:val="00C20427"/>
    <w:rsid w:val="00C312D4"/>
    <w:rsid w:val="00C415DB"/>
    <w:rsid w:val="00C41CFD"/>
    <w:rsid w:val="00C4650D"/>
    <w:rsid w:val="00C5114A"/>
    <w:rsid w:val="00C61DC9"/>
    <w:rsid w:val="00C809B5"/>
    <w:rsid w:val="00C82578"/>
    <w:rsid w:val="00C8520E"/>
    <w:rsid w:val="00C91288"/>
    <w:rsid w:val="00C92633"/>
    <w:rsid w:val="00C93153"/>
    <w:rsid w:val="00C93320"/>
    <w:rsid w:val="00CD7F14"/>
    <w:rsid w:val="00CF3833"/>
    <w:rsid w:val="00CF4E1E"/>
    <w:rsid w:val="00D20232"/>
    <w:rsid w:val="00D251E0"/>
    <w:rsid w:val="00D33B5A"/>
    <w:rsid w:val="00D35E0E"/>
    <w:rsid w:val="00D448A3"/>
    <w:rsid w:val="00D57861"/>
    <w:rsid w:val="00D6585E"/>
    <w:rsid w:val="00D71883"/>
    <w:rsid w:val="00D82E41"/>
    <w:rsid w:val="00D82F97"/>
    <w:rsid w:val="00DA1E27"/>
    <w:rsid w:val="00DA543B"/>
    <w:rsid w:val="00DB173E"/>
    <w:rsid w:val="00DC4F9C"/>
    <w:rsid w:val="00DC573C"/>
    <w:rsid w:val="00DC72AC"/>
    <w:rsid w:val="00DD099E"/>
    <w:rsid w:val="00DD1BC6"/>
    <w:rsid w:val="00DD2570"/>
    <w:rsid w:val="00E05711"/>
    <w:rsid w:val="00E0601F"/>
    <w:rsid w:val="00E352B9"/>
    <w:rsid w:val="00E36C8D"/>
    <w:rsid w:val="00E4051E"/>
    <w:rsid w:val="00E50016"/>
    <w:rsid w:val="00E7526E"/>
    <w:rsid w:val="00E93D4E"/>
    <w:rsid w:val="00EA7375"/>
    <w:rsid w:val="00EB219E"/>
    <w:rsid w:val="00EB37F4"/>
    <w:rsid w:val="00EB4406"/>
    <w:rsid w:val="00EB5696"/>
    <w:rsid w:val="00ED1060"/>
    <w:rsid w:val="00ED4426"/>
    <w:rsid w:val="00EE0D55"/>
    <w:rsid w:val="00EF42CE"/>
    <w:rsid w:val="00F26B27"/>
    <w:rsid w:val="00F279AC"/>
    <w:rsid w:val="00F30935"/>
    <w:rsid w:val="00F43D23"/>
    <w:rsid w:val="00F63B64"/>
    <w:rsid w:val="00F6562C"/>
    <w:rsid w:val="00FA19DB"/>
    <w:rsid w:val="00FC4486"/>
    <w:rsid w:val="00FD021C"/>
    <w:rsid w:val="00FF0DDD"/>
    <w:rsid w:val="00F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92731-8EBA-4CA9-B627-24EA48841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у1"/>
    <w:basedOn w:val="a"/>
    <w:rsid w:val="00792C5A"/>
    <w:pPr>
      <w:widowControl w:val="0"/>
      <w:tabs>
        <w:tab w:val="left" w:pos="43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eastAsia="zh-CN" w:bidi="hi-IN"/>
    </w:rPr>
  </w:style>
  <w:style w:type="paragraph" w:styleId="a3">
    <w:name w:val="header"/>
    <w:basedOn w:val="a"/>
    <w:link w:val="a4"/>
    <w:uiPriority w:val="99"/>
    <w:unhideWhenUsed/>
    <w:rsid w:val="00ED442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D4426"/>
  </w:style>
  <w:style w:type="paragraph" w:styleId="a5">
    <w:name w:val="footer"/>
    <w:basedOn w:val="a"/>
    <w:link w:val="a6"/>
    <w:uiPriority w:val="99"/>
    <w:unhideWhenUsed/>
    <w:rsid w:val="00ED442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D4426"/>
  </w:style>
  <w:style w:type="paragraph" w:styleId="a7">
    <w:name w:val="Balloon Text"/>
    <w:basedOn w:val="a"/>
    <w:link w:val="a8"/>
    <w:uiPriority w:val="99"/>
    <w:semiHidden/>
    <w:unhideWhenUsed/>
    <w:rsid w:val="00CD7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D7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47</Pages>
  <Words>88452</Words>
  <Characters>50419</Characters>
  <Application>Microsoft Office Word</Application>
  <DocSecurity>0</DocSecurity>
  <Lines>420</Lines>
  <Paragraphs>277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282</cp:revision>
  <cp:lastPrinted>2016-12-22T14:08:00Z</cp:lastPrinted>
  <dcterms:created xsi:type="dcterms:W3CDTF">2016-12-20T13:07:00Z</dcterms:created>
  <dcterms:modified xsi:type="dcterms:W3CDTF">2017-01-12T13:13:00Z</dcterms:modified>
</cp:coreProperties>
</file>